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E1D" w:rsidRPr="00F2583F" w:rsidRDefault="00F2583F" w:rsidP="002B1E1D">
      <w:pPr>
        <w:spacing w:after="0" w:line="360" w:lineRule="auto"/>
        <w:jc w:val="both"/>
        <w:rPr>
          <w:rFonts w:ascii="Times New Roman" w:eastAsia="Times New Roman" w:hAnsi="Times New Roman"/>
          <w:color w:val="auto"/>
          <w:sz w:val="24"/>
          <w:szCs w:val="24"/>
          <w:lang w:val="en-US" w:eastAsia="ru-RU"/>
        </w:rPr>
      </w:pPr>
      <w:r w:rsidRPr="00F2583F">
        <w:rPr>
          <w:rFonts w:ascii="Times New Roman" w:eastAsia="Times New Roman" w:hAnsi="Times New Roman"/>
          <w:color w:val="auto"/>
          <w:sz w:val="24"/>
          <w:szCs w:val="24"/>
          <w:lang w:val="en-US" w:eastAsia="ru-RU"/>
        </w:rPr>
        <w:t>List of delegation from the Republic of India:</w:t>
      </w:r>
    </w:p>
    <w:tbl>
      <w:tblPr>
        <w:tblW w:w="10543" w:type="dxa"/>
        <w:jc w:val="center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1683"/>
        <w:gridCol w:w="3402"/>
        <w:gridCol w:w="2425"/>
        <w:gridCol w:w="2588"/>
      </w:tblGrid>
      <w:tr w:rsidR="002B1E1D" w:rsidRPr="002B1E1D" w:rsidTr="00E121EE">
        <w:trPr>
          <w:trHeight w:val="969"/>
          <w:jc w:val="center"/>
        </w:trPr>
        <w:tc>
          <w:tcPr>
            <w:tcW w:w="445" w:type="dxa"/>
          </w:tcPr>
          <w:p w:rsidR="002B1E1D" w:rsidRPr="002B1E1D" w:rsidRDefault="002B1E1D" w:rsidP="008D0D81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2B1E1D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№</w:t>
            </w:r>
          </w:p>
        </w:tc>
        <w:tc>
          <w:tcPr>
            <w:tcW w:w="1683" w:type="dxa"/>
          </w:tcPr>
          <w:p w:rsidR="002B1E1D" w:rsidRPr="00F2583F" w:rsidRDefault="00F2583F" w:rsidP="008D0D81">
            <w:pPr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 w:rsidRPr="00F2583F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Full name of the enterprise</w:t>
            </w:r>
          </w:p>
        </w:tc>
        <w:tc>
          <w:tcPr>
            <w:tcW w:w="3402" w:type="dxa"/>
          </w:tcPr>
          <w:p w:rsidR="002B1E1D" w:rsidRPr="002B1E1D" w:rsidRDefault="00F2583F" w:rsidP="008D0D81">
            <w:pPr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Description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of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Activities</w:t>
            </w:r>
            <w:proofErr w:type="spellEnd"/>
          </w:p>
        </w:tc>
        <w:tc>
          <w:tcPr>
            <w:tcW w:w="2425" w:type="dxa"/>
          </w:tcPr>
          <w:p w:rsidR="002B1E1D" w:rsidRPr="00F2583F" w:rsidRDefault="00F2583F" w:rsidP="008D0D81">
            <w:pPr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 w:rsidRPr="00F2583F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Representative of the enterprise (Full name \ Position)</w:t>
            </w:r>
          </w:p>
        </w:tc>
        <w:tc>
          <w:tcPr>
            <w:tcW w:w="2588" w:type="dxa"/>
          </w:tcPr>
          <w:p w:rsidR="002B1E1D" w:rsidRPr="00F2583F" w:rsidRDefault="00F2583F" w:rsidP="00F2583F">
            <w:pPr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Tomsk company</w:t>
            </w:r>
            <w:r w:rsidRPr="00F2583F">
              <w:rPr>
                <w:rFonts w:ascii="Times New Roman" w:eastAsia="Times New Roman" w:hAnsi="Times New Roman"/>
                <w:color w:val="auto"/>
                <w:sz w:val="24"/>
                <w:szCs w:val="24"/>
                <w:lang w:val="en-US" w:eastAsia="ru-RU"/>
              </w:rPr>
              <w:t>(field of activity)</w:t>
            </w:r>
          </w:p>
        </w:tc>
      </w:tr>
      <w:tr w:rsidR="002B1E1D" w:rsidRPr="002B1E1D" w:rsidTr="00E121EE">
        <w:trPr>
          <w:trHeight w:val="1268"/>
          <w:jc w:val="center"/>
        </w:trPr>
        <w:tc>
          <w:tcPr>
            <w:tcW w:w="445" w:type="dxa"/>
          </w:tcPr>
          <w:p w:rsidR="002B1E1D" w:rsidRPr="002B1E1D" w:rsidRDefault="002B1E1D" w:rsidP="008D0D81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 w:rsidRPr="002B1E1D"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1.</w:t>
            </w:r>
          </w:p>
        </w:tc>
        <w:tc>
          <w:tcPr>
            <w:tcW w:w="1683" w:type="dxa"/>
          </w:tcPr>
          <w:p w:rsidR="002B1E1D" w:rsidRPr="00E121EE" w:rsidRDefault="00AF0981" w:rsidP="00D33A61">
            <w:pPr>
              <w:shd w:val="clear" w:color="auto" w:fill="FFFFFF"/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Advanced Digital Technologies</w:t>
            </w:r>
          </w:p>
        </w:tc>
        <w:tc>
          <w:tcPr>
            <w:tcW w:w="3402" w:type="dxa"/>
          </w:tcPr>
          <w:p w:rsidR="002B1E1D" w:rsidRPr="00E121EE" w:rsidRDefault="00F2583F" w:rsidP="002B1E1D">
            <w:pPr>
              <w:spacing w:line="240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proofErr w:type="spellStart"/>
            <w:r>
              <w:rPr>
                <w:rFonts w:ascii="Times New Roman" w:hAnsi="Times New Roman"/>
                <w:szCs w:val="22"/>
                <w:lang w:val="ru-RU"/>
              </w:rPr>
              <w:t>Process</w:t>
            </w:r>
            <w:proofErr w:type="spellEnd"/>
            <w:r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Cs w:val="22"/>
                <w:lang w:val="en-US"/>
              </w:rPr>
              <w:t>a</w:t>
            </w:r>
            <w:proofErr w:type="spellStart"/>
            <w:r>
              <w:rPr>
                <w:rFonts w:ascii="Times New Roman" w:hAnsi="Times New Roman"/>
                <w:szCs w:val="22"/>
                <w:lang w:val="ru-RU"/>
              </w:rPr>
              <w:t>utomation</w:t>
            </w:r>
            <w:proofErr w:type="spellEnd"/>
            <w:r>
              <w:rPr>
                <w:rFonts w:ascii="Times New Roman" w:hAnsi="Times New Roman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Cs w:val="22"/>
                <w:lang w:val="en-US"/>
              </w:rPr>
              <w:t>a</w:t>
            </w:r>
            <w:proofErr w:type="spellStart"/>
            <w:r>
              <w:rPr>
                <w:rFonts w:ascii="Times New Roman" w:hAnsi="Times New Roman"/>
                <w:szCs w:val="22"/>
                <w:lang w:val="ru-RU"/>
              </w:rPr>
              <w:t>rtificial</w:t>
            </w:r>
            <w:proofErr w:type="spellEnd"/>
            <w:r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2"/>
                <w:lang w:val="en-US"/>
              </w:rPr>
              <w:t>i</w:t>
            </w:r>
            <w:bookmarkStart w:id="0" w:name="_GoBack"/>
            <w:bookmarkEnd w:id="0"/>
            <w:r w:rsidRPr="00F2583F">
              <w:rPr>
                <w:rFonts w:ascii="Times New Roman" w:hAnsi="Times New Roman"/>
                <w:szCs w:val="22"/>
                <w:lang w:val="ru-RU"/>
              </w:rPr>
              <w:t>ntelligence</w:t>
            </w:r>
            <w:proofErr w:type="spellEnd"/>
          </w:p>
        </w:tc>
        <w:tc>
          <w:tcPr>
            <w:tcW w:w="2425" w:type="dxa"/>
          </w:tcPr>
          <w:p w:rsidR="002B1E1D" w:rsidRPr="00F2583F" w:rsidRDefault="00AF0981" w:rsidP="008D0D81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Mr.Ravi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</w:t>
            </w: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Sachdeva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/ </w:t>
            </w:r>
            <w:r w:rsidR="00F2583F"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CEO and co-founder</w:t>
            </w:r>
          </w:p>
        </w:tc>
        <w:tc>
          <w:tcPr>
            <w:tcW w:w="2588" w:type="dxa"/>
          </w:tcPr>
          <w:p w:rsidR="002B1E1D" w:rsidRPr="00F2583F" w:rsidRDefault="00F2583F" w:rsidP="008D0D81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Companies implementing RPA optimization, IT training</w:t>
            </w:r>
          </w:p>
        </w:tc>
      </w:tr>
      <w:tr w:rsidR="002B1E1D" w:rsidRPr="002B1E1D" w:rsidTr="00E121EE">
        <w:trPr>
          <w:trHeight w:val="409"/>
          <w:jc w:val="center"/>
        </w:trPr>
        <w:tc>
          <w:tcPr>
            <w:tcW w:w="445" w:type="dxa"/>
          </w:tcPr>
          <w:p w:rsidR="002B1E1D" w:rsidRPr="002B1E1D" w:rsidRDefault="002B1E1D" w:rsidP="008D0D81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1683" w:type="dxa"/>
          </w:tcPr>
          <w:p w:rsidR="002B1E1D" w:rsidRPr="00E121EE" w:rsidRDefault="00AF0981" w:rsidP="00D33A61">
            <w:pPr>
              <w:shd w:val="clear" w:color="auto" w:fill="FFFFFF"/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</w:pPr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TIMES</w:t>
            </w:r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OF</w:t>
            </w:r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INDIA</w:t>
            </w:r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Group</w:t>
            </w:r>
          </w:p>
        </w:tc>
        <w:tc>
          <w:tcPr>
            <w:tcW w:w="3402" w:type="dxa"/>
          </w:tcPr>
          <w:p w:rsidR="002B1E1D" w:rsidRPr="00E121EE" w:rsidRDefault="00F2583F" w:rsidP="008D0D81">
            <w:pPr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</w:pP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The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largest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media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holding</w:t>
            </w:r>
            <w:proofErr w:type="spellEnd"/>
          </w:p>
        </w:tc>
        <w:tc>
          <w:tcPr>
            <w:tcW w:w="2425" w:type="dxa"/>
          </w:tcPr>
          <w:p w:rsidR="002B1E1D" w:rsidRPr="00F2583F" w:rsidRDefault="00AF0981" w:rsidP="00AF0981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Devadathan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Nair / </w:t>
            </w:r>
            <w:r w:rsid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a </w:t>
            </w:r>
            <w:r w:rsidR="00F2583F"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representative</w:t>
            </w:r>
            <w:r w:rsid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of the company</w:t>
            </w:r>
          </w:p>
        </w:tc>
        <w:tc>
          <w:tcPr>
            <w:tcW w:w="2588" w:type="dxa"/>
          </w:tcPr>
          <w:p w:rsidR="002B1E1D" w:rsidRPr="00F2583F" w:rsidRDefault="00F2583F" w:rsidP="00F2583F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Leading innovative companies of </w:t>
            </w:r>
            <w: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Tomsk</w:t>
            </w:r>
          </w:p>
        </w:tc>
      </w:tr>
      <w:tr w:rsidR="002B1E1D" w:rsidRPr="002B1E1D" w:rsidTr="00E121EE">
        <w:trPr>
          <w:trHeight w:val="409"/>
          <w:jc w:val="center"/>
        </w:trPr>
        <w:tc>
          <w:tcPr>
            <w:tcW w:w="445" w:type="dxa"/>
          </w:tcPr>
          <w:p w:rsidR="002B1E1D" w:rsidRDefault="002B1E1D" w:rsidP="008D0D81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1683" w:type="dxa"/>
          </w:tcPr>
          <w:p w:rsidR="002B1E1D" w:rsidRPr="003808FB" w:rsidRDefault="003808FB" w:rsidP="00D33A61">
            <w:pPr>
              <w:shd w:val="clear" w:color="auto" w:fill="FFFFFF"/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r w:rsidRPr="003808FB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SRS Education Consultancy </w:t>
            </w:r>
            <w:proofErr w:type="spellStart"/>
            <w:r w:rsidRPr="003808FB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Pvt</w:t>
            </w:r>
            <w:proofErr w:type="spellEnd"/>
            <w:r w:rsidRPr="003808FB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Ltd</w:t>
            </w:r>
          </w:p>
        </w:tc>
        <w:tc>
          <w:tcPr>
            <w:tcW w:w="3402" w:type="dxa"/>
          </w:tcPr>
          <w:p w:rsidR="002B1E1D" w:rsidRPr="00E121EE" w:rsidRDefault="00F2583F" w:rsidP="00280D34">
            <w:pPr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</w:pP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Study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abroad</w:t>
            </w:r>
            <w:proofErr w:type="spellEnd"/>
          </w:p>
        </w:tc>
        <w:tc>
          <w:tcPr>
            <w:tcW w:w="2425" w:type="dxa"/>
          </w:tcPr>
          <w:p w:rsidR="002B1E1D" w:rsidRPr="003808FB" w:rsidRDefault="00AF0981" w:rsidP="003808FB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proofErr w:type="spellStart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Ranjvial</w:t>
            </w:r>
            <w:proofErr w:type="spellEnd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proofErr w:type="spellStart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Singh</w:t>
            </w:r>
            <w:proofErr w:type="spellEnd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/ </w:t>
            </w:r>
            <w:r w:rsidR="003808FB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SEO</w:t>
            </w:r>
          </w:p>
        </w:tc>
        <w:tc>
          <w:tcPr>
            <w:tcW w:w="2588" w:type="dxa"/>
          </w:tcPr>
          <w:p w:rsidR="002B1E1D" w:rsidRPr="00F2583F" w:rsidRDefault="00F2583F" w:rsidP="00F2583F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Tomsk universities</w:t>
            </w:r>
            <w: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, specializing</w:t>
            </w:r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in science and technology</w:t>
            </w:r>
          </w:p>
        </w:tc>
      </w:tr>
      <w:tr w:rsidR="002B1E1D" w:rsidRPr="002B1E1D" w:rsidTr="00E121EE">
        <w:trPr>
          <w:trHeight w:val="409"/>
          <w:jc w:val="center"/>
        </w:trPr>
        <w:tc>
          <w:tcPr>
            <w:tcW w:w="445" w:type="dxa"/>
          </w:tcPr>
          <w:p w:rsidR="002B1E1D" w:rsidRDefault="002B1E1D" w:rsidP="008D0D81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4.</w:t>
            </w:r>
          </w:p>
        </w:tc>
        <w:tc>
          <w:tcPr>
            <w:tcW w:w="1683" w:type="dxa"/>
          </w:tcPr>
          <w:p w:rsidR="002B1E1D" w:rsidRPr="00E121EE" w:rsidRDefault="00AF0981" w:rsidP="00D33A61">
            <w:pPr>
              <w:shd w:val="clear" w:color="auto" w:fill="FFFFFF"/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proofErr w:type="spellStart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Nargis</w:t>
            </w:r>
            <w:proofErr w:type="spellEnd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Tea</w:t>
            </w:r>
          </w:p>
        </w:tc>
        <w:tc>
          <w:tcPr>
            <w:tcW w:w="3402" w:type="dxa"/>
          </w:tcPr>
          <w:p w:rsidR="002B1E1D" w:rsidRPr="00E121EE" w:rsidRDefault="00F2583F" w:rsidP="008D0D81">
            <w:pPr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</w:pP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Food</w:t>
            </w:r>
            <w:proofErr w:type="spellEnd"/>
          </w:p>
        </w:tc>
        <w:tc>
          <w:tcPr>
            <w:tcW w:w="2425" w:type="dxa"/>
          </w:tcPr>
          <w:p w:rsidR="002B1E1D" w:rsidRPr="00E121EE" w:rsidRDefault="00AF0981" w:rsidP="008D0D81">
            <w:pPr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</w:pPr>
            <w:proofErr w:type="spellStart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Neeraj</w:t>
            </w:r>
            <w:proofErr w:type="spellEnd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proofErr w:type="spellStart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Kumar</w:t>
            </w:r>
            <w:proofErr w:type="spellEnd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/ </w:t>
            </w:r>
            <w:r w:rsidR="00F2583F"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CEO</w:t>
            </w:r>
          </w:p>
        </w:tc>
        <w:tc>
          <w:tcPr>
            <w:tcW w:w="2588" w:type="dxa"/>
          </w:tcPr>
          <w:p w:rsidR="002B1E1D" w:rsidRPr="00F2583F" w:rsidRDefault="00F2583F" w:rsidP="00F2583F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Nut and dried fruit s</w:t>
            </w:r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uppliers</w:t>
            </w:r>
          </w:p>
        </w:tc>
      </w:tr>
      <w:tr w:rsidR="00EB2B0A" w:rsidRPr="002B1E1D" w:rsidTr="00E121EE">
        <w:trPr>
          <w:trHeight w:val="409"/>
          <w:jc w:val="center"/>
        </w:trPr>
        <w:tc>
          <w:tcPr>
            <w:tcW w:w="445" w:type="dxa"/>
          </w:tcPr>
          <w:p w:rsidR="00EB2B0A" w:rsidRDefault="00EB2B0A" w:rsidP="008D0D81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5.</w:t>
            </w:r>
          </w:p>
        </w:tc>
        <w:tc>
          <w:tcPr>
            <w:tcW w:w="1683" w:type="dxa"/>
          </w:tcPr>
          <w:p w:rsidR="00EB2B0A" w:rsidRPr="00E121EE" w:rsidRDefault="00AF0981" w:rsidP="00280D34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proofErr w:type="spellStart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Mashtech</w:t>
            </w:r>
            <w:proofErr w:type="spellEnd"/>
          </w:p>
        </w:tc>
        <w:tc>
          <w:tcPr>
            <w:tcW w:w="3402" w:type="dxa"/>
          </w:tcPr>
          <w:p w:rsidR="00EB2B0A" w:rsidRPr="00E121EE" w:rsidRDefault="00F2583F" w:rsidP="003808FB">
            <w:pPr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</w:pP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Export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/ </w:t>
            </w: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import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of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equipment</w:t>
            </w:r>
            <w:proofErr w:type="spellEnd"/>
          </w:p>
        </w:tc>
        <w:tc>
          <w:tcPr>
            <w:tcW w:w="2425" w:type="dxa"/>
          </w:tcPr>
          <w:p w:rsidR="00EB2B0A" w:rsidRPr="00E121EE" w:rsidRDefault="00AF0981" w:rsidP="008D0D81">
            <w:pPr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</w:pPr>
            <w:proofErr w:type="spellStart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Mr.Atul</w:t>
            </w:r>
            <w:proofErr w:type="spellEnd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</w:t>
            </w:r>
            <w:proofErr w:type="spellStart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Khurana</w:t>
            </w:r>
            <w:proofErr w:type="spellEnd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 xml:space="preserve"> / </w:t>
            </w:r>
            <w:proofErr w:type="spellStart"/>
            <w:r w:rsidR="00F2583F"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Director</w:t>
            </w:r>
            <w:proofErr w:type="spellEnd"/>
          </w:p>
        </w:tc>
        <w:tc>
          <w:tcPr>
            <w:tcW w:w="2588" w:type="dxa"/>
          </w:tcPr>
          <w:p w:rsidR="00EB2B0A" w:rsidRPr="00F2583F" w:rsidRDefault="00F2583F" w:rsidP="00F2583F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Export </w:t>
            </w:r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of high-tech equipment and </w:t>
            </w: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materials.</w:t>
            </w:r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from</w:t>
            </w:r>
            <w:proofErr w:type="spellEnd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</w:t>
            </w:r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Russia</w:t>
            </w:r>
          </w:p>
        </w:tc>
      </w:tr>
      <w:tr w:rsidR="00EB2B0A" w:rsidRPr="002B1E1D" w:rsidTr="00E121EE">
        <w:trPr>
          <w:trHeight w:val="409"/>
          <w:jc w:val="center"/>
        </w:trPr>
        <w:tc>
          <w:tcPr>
            <w:tcW w:w="445" w:type="dxa"/>
          </w:tcPr>
          <w:p w:rsidR="00EB2B0A" w:rsidRDefault="00EB2B0A" w:rsidP="008D0D81">
            <w:pP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val="ru-RU" w:eastAsia="ru-RU"/>
              </w:rPr>
              <w:t>6.</w:t>
            </w:r>
          </w:p>
        </w:tc>
        <w:tc>
          <w:tcPr>
            <w:tcW w:w="1683" w:type="dxa"/>
          </w:tcPr>
          <w:p w:rsidR="00EB2B0A" w:rsidRPr="003808FB" w:rsidRDefault="003808FB" w:rsidP="00DB0DCC">
            <w:pPr>
              <w:shd w:val="clear" w:color="auto" w:fill="FFFFFF"/>
              <w:rPr>
                <w:rFonts w:ascii="Arial" w:hAnsi="Arial" w:cs="Arial"/>
                <w:color w:val="222222"/>
                <w:szCs w:val="22"/>
                <w:lang w:val="en-US"/>
              </w:rPr>
            </w:pPr>
            <w: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IND-VEST</w:t>
            </w:r>
          </w:p>
        </w:tc>
        <w:tc>
          <w:tcPr>
            <w:tcW w:w="3402" w:type="dxa"/>
          </w:tcPr>
          <w:p w:rsidR="00EB2B0A" w:rsidRPr="00F2583F" w:rsidRDefault="00F2583F" w:rsidP="00E121EE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Cooperation between India and Russia in the fields of agriculture, oil and gas / renewable energy, minerals and mining, pharmaceuticals and Ayurveda.</w:t>
            </w:r>
          </w:p>
        </w:tc>
        <w:tc>
          <w:tcPr>
            <w:tcW w:w="2425" w:type="dxa"/>
          </w:tcPr>
          <w:p w:rsidR="00EB2B0A" w:rsidRPr="003808FB" w:rsidRDefault="00AF0981" w:rsidP="008D0D81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proofErr w:type="spellStart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Surpal</w:t>
            </w:r>
            <w:proofErr w:type="spellEnd"/>
            <w:r w:rsidRPr="003808FB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</w:t>
            </w:r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Singh</w:t>
            </w:r>
            <w:r w:rsidRPr="003808FB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</w:t>
            </w:r>
            <w:proofErr w:type="spellStart"/>
            <w:r w:rsidRPr="00E121EE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Deora</w:t>
            </w:r>
            <w:proofErr w:type="spellEnd"/>
            <w:r w:rsidRPr="003808FB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/ </w:t>
            </w:r>
            <w:r w:rsidR="003808FB" w:rsidRPr="003808FB"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>Managing Director</w:t>
            </w:r>
          </w:p>
        </w:tc>
        <w:tc>
          <w:tcPr>
            <w:tcW w:w="2588" w:type="dxa"/>
          </w:tcPr>
          <w:p w:rsidR="00EB2B0A" w:rsidRPr="00F2583F" w:rsidRDefault="00F2583F" w:rsidP="00E121EE">
            <w:pP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</w:pPr>
            <w:proofErr w:type="spellStart"/>
            <w:r w:rsidRPr="00F2583F">
              <w:rPr>
                <w:rFonts w:ascii="Times New Roman" w:eastAsia="Times New Roman" w:hAnsi="Times New Roman"/>
                <w:color w:val="auto"/>
                <w:szCs w:val="22"/>
                <w:lang w:val="ru-RU" w:eastAsia="ru-RU"/>
              </w:rPr>
              <w:t>Companies</w:t>
            </w:r>
            <w:proofErr w:type="spellEnd"/>
            <w:r>
              <w:rPr>
                <w:rFonts w:ascii="Times New Roman" w:eastAsia="Times New Roman" w:hAnsi="Times New Roman"/>
                <w:color w:val="auto"/>
                <w:szCs w:val="22"/>
                <w:lang w:val="en-US" w:eastAsia="ru-RU"/>
              </w:rPr>
              <w:t xml:space="preserve"> with similar interest</w:t>
            </w:r>
          </w:p>
        </w:tc>
      </w:tr>
    </w:tbl>
    <w:p w:rsidR="00741431" w:rsidRPr="00F2583F" w:rsidRDefault="00741431" w:rsidP="00BC735D">
      <w:pPr>
        <w:spacing w:after="0" w:line="360" w:lineRule="auto"/>
        <w:ind w:firstLine="426"/>
        <w:jc w:val="both"/>
        <w:rPr>
          <w:rFonts w:ascii="Arial" w:hAnsi="Arial" w:cs="Arial"/>
          <w:lang w:val="en-US"/>
        </w:rPr>
      </w:pPr>
    </w:p>
    <w:p w:rsidR="0029174A" w:rsidRPr="00F2583F" w:rsidRDefault="0029174A" w:rsidP="00BC735D">
      <w:pPr>
        <w:spacing w:after="0" w:line="360" w:lineRule="auto"/>
        <w:ind w:firstLine="426"/>
        <w:jc w:val="both"/>
        <w:rPr>
          <w:rFonts w:ascii="Arial" w:hAnsi="Arial" w:cs="Arial"/>
          <w:lang w:val="en-US"/>
        </w:rPr>
      </w:pPr>
    </w:p>
    <w:p w:rsidR="009404D6" w:rsidRPr="008713B7" w:rsidRDefault="009404D6" w:rsidP="009404D6">
      <w:pPr>
        <w:spacing w:after="0" w:line="360" w:lineRule="auto"/>
        <w:jc w:val="both"/>
        <w:rPr>
          <w:rFonts w:ascii="Arial" w:hAnsi="Arial" w:cs="Arial"/>
          <w:lang w:val="en-US"/>
        </w:rPr>
      </w:pPr>
    </w:p>
    <w:sectPr w:rsidR="009404D6" w:rsidRPr="008713B7" w:rsidSect="00A02C4D">
      <w:footerReference w:type="even" r:id="rId10"/>
      <w:footerReference w:type="default" r:id="rId11"/>
      <w:headerReference w:type="first" r:id="rId12"/>
      <w:pgSz w:w="12240" w:h="15840" w:code="1"/>
      <w:pgMar w:top="680" w:right="851" w:bottom="284" w:left="1134" w:header="680" w:footer="0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E37" w:rsidRDefault="00523E37">
      <w:pPr>
        <w:spacing w:after="0" w:line="240" w:lineRule="auto"/>
      </w:pPr>
      <w:r>
        <w:separator/>
      </w:r>
    </w:p>
  </w:endnote>
  <w:endnote w:type="continuationSeparator" w:id="0">
    <w:p w:rsidR="00523E37" w:rsidRDefault="0052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tonSans">
    <w:altName w:val="Benton Sans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607" w:rsidRPr="00062583" w:rsidRDefault="00F2583F" w:rsidP="00637607">
    <w:pPr>
      <w:pStyle w:val="a5"/>
      <w:rPr>
        <w:color w:val="002060"/>
        <w:lang w:val="en-US"/>
      </w:rPr>
    </w:pPr>
    <w:hyperlink r:id="rId1" w:history="1">
      <w:r w:rsidR="00637607" w:rsidRPr="00F55984">
        <w:rPr>
          <w:rStyle w:val="afb"/>
          <w:rFonts w:ascii="Times New Roman" w:hAnsi="Times New Roman"/>
          <w:color w:val="002060"/>
          <w:lang w:val="en-US"/>
        </w:rPr>
        <w:t>www.idc-group.ru</w:t>
      </w:r>
    </w:hyperlink>
    <w:r w:rsidR="00637607" w:rsidRPr="00062583">
      <w:rPr>
        <w:rFonts w:ascii="Times New Roman" w:hAnsi="Times New Roman"/>
        <w:color w:val="002060"/>
        <w:lang w:val="en-US"/>
      </w:rPr>
      <w:t xml:space="preserve">                          </w:t>
    </w:r>
    <w:r w:rsidR="00637607" w:rsidRPr="00F55984">
      <w:rPr>
        <w:rFonts w:ascii="Times New Roman" w:hAnsi="Times New Roman"/>
        <w:color w:val="002060"/>
        <w:lang w:val="en-US"/>
      </w:rPr>
      <w:t xml:space="preserve">             </w:t>
    </w:r>
    <w:hyperlink r:id="rId2" w:history="1">
      <w:r w:rsidR="00637607" w:rsidRPr="00062583">
        <w:rPr>
          <w:rStyle w:val="afb"/>
          <w:rFonts w:ascii="Times New Roman" w:hAnsi="Times New Roman"/>
          <w:color w:val="002060"/>
          <w:lang w:val="en-US"/>
        </w:rPr>
        <w:t>office@idc-group.ru</w:t>
      </w:r>
    </w:hyperlink>
    <w:r w:rsidR="00637607" w:rsidRPr="00062583">
      <w:rPr>
        <w:rFonts w:ascii="Times New Roman" w:hAnsi="Times New Roman"/>
        <w:color w:val="002060"/>
        <w:lang w:val="en-US"/>
      </w:rPr>
      <w:t xml:space="preserve">     </w:t>
    </w:r>
    <w:r w:rsidR="00637607" w:rsidRPr="00F55984">
      <w:rPr>
        <w:rFonts w:ascii="Times New Roman" w:hAnsi="Times New Roman"/>
        <w:color w:val="002060"/>
        <w:lang w:val="en-US"/>
      </w:rPr>
      <w:t xml:space="preserve">                     </w:t>
    </w:r>
    <w:r w:rsidR="00637607" w:rsidRPr="00062583">
      <w:rPr>
        <w:rFonts w:ascii="Times New Roman" w:hAnsi="Times New Roman"/>
        <w:color w:val="002060"/>
        <w:lang w:val="en-US"/>
      </w:rPr>
      <w:t xml:space="preserve">     t + 7 3822 255</w:t>
    </w:r>
    <w:r w:rsidR="00637607">
      <w:rPr>
        <w:rFonts w:ascii="Times New Roman" w:hAnsi="Times New Roman"/>
        <w:color w:val="002060"/>
        <w:lang w:val="en-US"/>
      </w:rPr>
      <w:t> </w:t>
    </w:r>
    <w:r w:rsidR="00637607" w:rsidRPr="00062583">
      <w:rPr>
        <w:rFonts w:ascii="Times New Roman" w:hAnsi="Times New Roman"/>
        <w:color w:val="002060"/>
        <w:lang w:val="en-US"/>
      </w:rPr>
      <w:t>350</w:t>
    </w:r>
  </w:p>
  <w:p w:rsidR="00880C19" w:rsidRPr="00637607" w:rsidRDefault="00880C19" w:rsidP="00880C19">
    <w:pPr>
      <w:pStyle w:val="Default"/>
      <w:rPr>
        <w:lang w:val="en-US"/>
      </w:rPr>
    </w:pPr>
  </w:p>
  <w:p w:rsidR="00BE09B7" w:rsidRDefault="00BE09B7" w:rsidP="00880C1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9B7" w:rsidRDefault="00A650B2">
    <w:pPr>
      <w:rPr>
        <w:sz w:val="20"/>
      </w:rPr>
    </w:pPr>
    <w:r>
      <w:rPr>
        <w:noProof/>
        <w:sz w:val="10"/>
        <w:szCs w:val="10"/>
        <w:lang w:val="ru-RU" w:eastAsia="ru-RU"/>
      </w:rPr>
      <mc:AlternateContent>
        <mc:Choice Requires="wps">
          <w:drawing>
            <wp:anchor distT="0" distB="0" distL="114300" distR="114300" simplePos="0" relativeHeight="251667456" behindDoc="0" locked="0" layoutInCell="0" allowOverlap="1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7" name="Прямоугольник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BE09B7" w:rsidRDefault="00F2583F">
                          <w:pPr>
                            <w:pStyle w:val="aff8"/>
                          </w:pPr>
                          <w:sdt>
                            <w:sdtPr>
                              <w:id w:val="-768089963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675766"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id="Прямоугольник 24" o:spid="_x0000_s1026" style="position:absolute;margin-left:-4.35pt;margin-top:0;width:46.85pt;height:9in;z-index:251667456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" o:allowincell="f" filled="f" stroked="f">
              <v:textbox style="layout-flow:vertical;mso-layout-flow-alt:bottom-to-top" inset=",,8.64pt,10.8pt">
                <w:txbxContent>
                  <w:p w:rsidR="00BE09B7" w:rsidRDefault="00F2583F">
                    <w:pPr>
                      <w:pStyle w:val="aff8"/>
                    </w:pPr>
                    <w:sdt>
                      <w:sdtPr>
                        <w:id w:val="-768089963"/>
                        <w:showingPlcHdr/>
                        <w:dataBinding w:prefixMappings="xmlns:ns0='http://schemas.openxmlformats.org/officeDocument/2006/extended-properties' " w:xpath="/ns0:Properties[1]/ns0:Company[1]" w:storeItemID="{6668398D-A668-4E3E-A5EB-62B293D839F1}"/>
                        <w:text/>
                      </w:sdtPr>
                      <w:sdtEndPr/>
                      <w:sdtContent>
                        <w:r w:rsidR="00675766">
                          <w:t xml:space="preserve">     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</w:p>
  <w:p w:rsidR="00675766" w:rsidRPr="00062583" w:rsidRDefault="00F2583F" w:rsidP="00675766">
    <w:pPr>
      <w:pStyle w:val="a5"/>
      <w:rPr>
        <w:color w:val="002060"/>
        <w:lang w:val="en-US"/>
      </w:rPr>
    </w:pPr>
    <w:hyperlink r:id="rId1" w:history="1">
      <w:r w:rsidR="00675766" w:rsidRPr="00F55984">
        <w:rPr>
          <w:rStyle w:val="afb"/>
          <w:rFonts w:ascii="Times New Roman" w:hAnsi="Times New Roman"/>
          <w:color w:val="002060"/>
          <w:lang w:val="en-US"/>
        </w:rPr>
        <w:t>www.idc-group.ru</w:t>
      </w:r>
    </w:hyperlink>
    <w:r w:rsidR="00675766" w:rsidRPr="00062583">
      <w:rPr>
        <w:rFonts w:ascii="Times New Roman" w:hAnsi="Times New Roman"/>
        <w:color w:val="002060"/>
        <w:lang w:val="en-US"/>
      </w:rPr>
      <w:t xml:space="preserve">                          </w:t>
    </w:r>
    <w:r w:rsidR="00675766" w:rsidRPr="00F55984">
      <w:rPr>
        <w:rFonts w:ascii="Times New Roman" w:hAnsi="Times New Roman"/>
        <w:color w:val="002060"/>
        <w:lang w:val="en-US"/>
      </w:rPr>
      <w:t xml:space="preserve">             </w:t>
    </w:r>
    <w:hyperlink r:id="rId2" w:history="1">
      <w:r w:rsidR="00675766" w:rsidRPr="00062583">
        <w:rPr>
          <w:rStyle w:val="afb"/>
          <w:rFonts w:ascii="Times New Roman" w:hAnsi="Times New Roman"/>
          <w:color w:val="002060"/>
          <w:lang w:val="en-US"/>
        </w:rPr>
        <w:t>office@idc-group.ru</w:t>
      </w:r>
    </w:hyperlink>
    <w:r w:rsidR="00675766" w:rsidRPr="00062583">
      <w:rPr>
        <w:rFonts w:ascii="Times New Roman" w:hAnsi="Times New Roman"/>
        <w:color w:val="002060"/>
        <w:lang w:val="en-US"/>
      </w:rPr>
      <w:t xml:space="preserve">     </w:t>
    </w:r>
    <w:r w:rsidR="00675766" w:rsidRPr="00F55984">
      <w:rPr>
        <w:rFonts w:ascii="Times New Roman" w:hAnsi="Times New Roman"/>
        <w:color w:val="002060"/>
        <w:lang w:val="en-US"/>
      </w:rPr>
      <w:t xml:space="preserve">                     </w:t>
    </w:r>
    <w:r w:rsidR="00675766" w:rsidRPr="00062583">
      <w:rPr>
        <w:rFonts w:ascii="Times New Roman" w:hAnsi="Times New Roman"/>
        <w:color w:val="002060"/>
        <w:lang w:val="en-US"/>
      </w:rPr>
      <w:t xml:space="preserve">     t + 7 3822 255</w:t>
    </w:r>
    <w:r w:rsidR="00675766">
      <w:rPr>
        <w:rFonts w:ascii="Times New Roman" w:hAnsi="Times New Roman"/>
        <w:color w:val="002060"/>
        <w:lang w:val="en-US"/>
      </w:rPr>
      <w:t> </w:t>
    </w:r>
    <w:r w:rsidR="00675766" w:rsidRPr="00062583">
      <w:rPr>
        <w:rFonts w:ascii="Times New Roman" w:hAnsi="Times New Roman"/>
        <w:color w:val="002060"/>
        <w:lang w:val="en-US"/>
      </w:rPr>
      <w:t>350</w:t>
    </w:r>
  </w:p>
  <w:p w:rsidR="00BE09B7" w:rsidRPr="00675766" w:rsidRDefault="00BE09B7">
    <w:pPr>
      <w:pStyle w:val="a5"/>
      <w:rPr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E37" w:rsidRDefault="00523E37">
      <w:pPr>
        <w:spacing w:after="0" w:line="240" w:lineRule="auto"/>
      </w:pPr>
      <w:r>
        <w:separator/>
      </w:r>
    </w:p>
  </w:footnote>
  <w:footnote w:type="continuationSeparator" w:id="0">
    <w:p w:rsidR="00523E37" w:rsidRDefault="00523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C19" w:rsidRDefault="00880C19">
    <w:pPr>
      <w:pStyle w:val="af9"/>
      <w:rPr>
        <w:rFonts w:ascii="Cambria" w:hAnsi="Cambria"/>
        <w:lang w:val="ru-RU"/>
      </w:rPr>
    </w:pPr>
    <w:r>
      <w:rPr>
        <w:rFonts w:ascii="Cambria" w:hAnsi="Cambria"/>
        <w:lang w:val="ru-RU"/>
      </w:rPr>
      <w:t xml:space="preserve">                             </w:t>
    </w:r>
  </w:p>
  <w:p w:rsidR="00880C19" w:rsidRPr="00880C19" w:rsidRDefault="00880C19">
    <w:pPr>
      <w:pStyle w:val="af9"/>
      <w:rPr>
        <w:rFonts w:ascii="Cambria" w:hAnsi="Cambria"/>
        <w:lang w:val="ru-RU"/>
      </w:rPr>
    </w:pPr>
    <w:r>
      <w:rPr>
        <w:rFonts w:ascii="Cambria" w:hAnsi="Cambria"/>
        <w:lang w:val="ru-RU"/>
      </w:rPr>
      <w:t xml:space="preserve">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E0C0C54A"/>
    <w:lvl w:ilvl="0">
      <w:start w:val="1"/>
      <w:numFmt w:val="bullet"/>
      <w:pStyle w:val="5"/>
      <w:lvlText w:val="○"/>
      <w:lvlJc w:val="left"/>
      <w:pPr>
        <w:ind w:left="1800" w:hanging="360"/>
      </w:pPr>
      <w:rPr>
        <w:rFonts w:ascii="Monotype Corsiva" w:hAnsi="Monotype Corsiva" w:hint="default"/>
        <w:color w:val="A28E6A" w:themeColor="accent3"/>
      </w:rPr>
    </w:lvl>
  </w:abstractNum>
  <w:abstractNum w:abstractNumId="1">
    <w:nsid w:val="FFFFFF81"/>
    <w:multiLevelType w:val="singleLevel"/>
    <w:tmpl w:val="9A8A1DFA"/>
    <w:lvl w:ilvl="0">
      <w:start w:val="1"/>
      <w:numFmt w:val="bullet"/>
      <w:pStyle w:val="4"/>
      <w:lvlText w:val=""/>
      <w:lvlJc w:val="left"/>
      <w:pPr>
        <w:ind w:left="1440" w:hanging="360"/>
      </w:pPr>
      <w:rPr>
        <w:rFonts w:ascii="Symbol" w:hAnsi="Symbol" w:hint="default"/>
        <w:color w:val="A28E6A" w:themeColor="accent3"/>
      </w:rPr>
    </w:lvl>
  </w:abstractNum>
  <w:abstractNum w:abstractNumId="2">
    <w:nsid w:val="FFFFFF82"/>
    <w:multiLevelType w:val="singleLevel"/>
    <w:tmpl w:val="4AAC3C4A"/>
    <w:lvl w:ilvl="0">
      <w:start w:val="1"/>
      <w:numFmt w:val="bullet"/>
      <w:pStyle w:val="3"/>
      <w:lvlText w:val=""/>
      <w:lvlJc w:val="left"/>
      <w:pPr>
        <w:ind w:left="1080" w:hanging="360"/>
      </w:pPr>
      <w:rPr>
        <w:rFonts w:ascii="Symbol" w:hAnsi="Symbol" w:hint="default"/>
        <w:color w:val="EE8C69" w:themeColor="accent1" w:themeTint="99"/>
      </w:rPr>
    </w:lvl>
  </w:abstractNum>
  <w:abstractNum w:abstractNumId="3">
    <w:nsid w:val="FFFFFF83"/>
    <w:multiLevelType w:val="singleLevel"/>
    <w:tmpl w:val="3EFA84BC"/>
    <w:lvl w:ilvl="0">
      <w:start w:val="1"/>
      <w:numFmt w:val="bullet"/>
      <w:pStyle w:val="2"/>
      <w:lvlText w:val=""/>
      <w:lvlJc w:val="left"/>
      <w:pPr>
        <w:ind w:left="720" w:hanging="360"/>
      </w:pPr>
      <w:rPr>
        <w:rFonts w:ascii="Symbol" w:hAnsi="Symbol" w:hint="default"/>
        <w:color w:val="D34817" w:themeColor="accent1"/>
      </w:rPr>
    </w:lvl>
  </w:abstractNum>
  <w:abstractNum w:abstractNumId="4">
    <w:nsid w:val="FFFFFF89"/>
    <w:multiLevelType w:val="singleLevel"/>
    <w:tmpl w:val="3932A106"/>
    <w:lvl w:ilvl="0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  <w:color w:val="9D3511" w:themeColor="accent1" w:themeShade="BF"/>
      </w:rPr>
    </w:lvl>
  </w:abstractNum>
  <w:abstractNum w:abstractNumId="5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53"/>
        </w:tabs>
        <w:ind w:left="279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-153"/>
        </w:tabs>
        <w:ind w:left="423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153"/>
        </w:tabs>
        <w:ind w:left="567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-153"/>
        </w:tabs>
        <w:ind w:left="71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153"/>
        </w:tabs>
        <w:ind w:left="855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-153"/>
        </w:tabs>
        <w:ind w:left="999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-153"/>
        </w:tabs>
        <w:ind w:left="1143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-153"/>
        </w:tabs>
        <w:ind w:left="1287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-153"/>
        </w:tabs>
        <w:ind w:left="1431" w:hanging="1584"/>
      </w:pPr>
    </w:lvl>
  </w:abstractNum>
  <w:abstractNum w:abstractNumId="6">
    <w:nsid w:val="10443575"/>
    <w:multiLevelType w:val="multilevel"/>
    <w:tmpl w:val="FCB0AA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14007EA9"/>
    <w:multiLevelType w:val="hybridMultilevel"/>
    <w:tmpl w:val="18027B0C"/>
    <w:lvl w:ilvl="0" w:tplc="BA6C5F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48C749B"/>
    <w:multiLevelType w:val="hybridMultilevel"/>
    <w:tmpl w:val="4B021BF2"/>
    <w:lvl w:ilvl="0" w:tplc="95F8F172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C905C7"/>
    <w:multiLevelType w:val="hybridMultilevel"/>
    <w:tmpl w:val="A2A07770"/>
    <w:lvl w:ilvl="0" w:tplc="72A812C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2263C1C"/>
    <w:multiLevelType w:val="hybridMultilevel"/>
    <w:tmpl w:val="8F74E688"/>
    <w:lvl w:ilvl="0" w:tplc="9E1AF3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28E3865"/>
    <w:multiLevelType w:val="hybridMultilevel"/>
    <w:tmpl w:val="263666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2D64CF"/>
    <w:multiLevelType w:val="hybridMultilevel"/>
    <w:tmpl w:val="2BD62866"/>
    <w:lvl w:ilvl="0" w:tplc="95F8F172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0B1C10"/>
    <w:multiLevelType w:val="hybridMultilevel"/>
    <w:tmpl w:val="AE581274"/>
    <w:lvl w:ilvl="0" w:tplc="877634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7007A50"/>
    <w:multiLevelType w:val="hybridMultilevel"/>
    <w:tmpl w:val="5F5CCD9A"/>
    <w:lvl w:ilvl="0" w:tplc="95F8F172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6"/>
  </w:num>
  <w:num w:numId="17">
    <w:abstractNumId w:val="14"/>
  </w:num>
  <w:num w:numId="18">
    <w:abstractNumId w:val="5"/>
  </w:num>
  <w:num w:numId="19">
    <w:abstractNumId w:val="12"/>
  </w:num>
  <w:num w:numId="20">
    <w:abstractNumId w:val="8"/>
  </w:num>
  <w:num w:numId="21">
    <w:abstractNumId w:val="7"/>
  </w:num>
  <w:num w:numId="22">
    <w:abstractNumId w:val="9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C19"/>
    <w:rsid w:val="00006585"/>
    <w:rsid w:val="00056841"/>
    <w:rsid w:val="00062583"/>
    <w:rsid w:val="000668D8"/>
    <w:rsid w:val="00083873"/>
    <w:rsid w:val="000B4CD9"/>
    <w:rsid w:val="000C0A1C"/>
    <w:rsid w:val="000D31D9"/>
    <w:rsid w:val="0012266A"/>
    <w:rsid w:val="001267BC"/>
    <w:rsid w:val="0013534F"/>
    <w:rsid w:val="001661A6"/>
    <w:rsid w:val="001821B7"/>
    <w:rsid w:val="00201106"/>
    <w:rsid w:val="00225888"/>
    <w:rsid w:val="00262FE6"/>
    <w:rsid w:val="00267C31"/>
    <w:rsid w:val="00280D34"/>
    <w:rsid w:val="0029174A"/>
    <w:rsid w:val="002939EC"/>
    <w:rsid w:val="002B1E1D"/>
    <w:rsid w:val="002E68DD"/>
    <w:rsid w:val="003028D3"/>
    <w:rsid w:val="0032782B"/>
    <w:rsid w:val="00331B9C"/>
    <w:rsid w:val="00335DAA"/>
    <w:rsid w:val="003808FB"/>
    <w:rsid w:val="00392D0C"/>
    <w:rsid w:val="004224FC"/>
    <w:rsid w:val="004365C8"/>
    <w:rsid w:val="00457453"/>
    <w:rsid w:val="00487923"/>
    <w:rsid w:val="004939F7"/>
    <w:rsid w:val="004C389E"/>
    <w:rsid w:val="00517D6C"/>
    <w:rsid w:val="00520713"/>
    <w:rsid w:val="00523E37"/>
    <w:rsid w:val="00564C85"/>
    <w:rsid w:val="00586C16"/>
    <w:rsid w:val="006349D1"/>
    <w:rsid w:val="0063718D"/>
    <w:rsid w:val="00637607"/>
    <w:rsid w:val="00675766"/>
    <w:rsid w:val="00695E17"/>
    <w:rsid w:val="006D5148"/>
    <w:rsid w:val="00707F0F"/>
    <w:rsid w:val="0073368F"/>
    <w:rsid w:val="00741431"/>
    <w:rsid w:val="00796DFD"/>
    <w:rsid w:val="007E4189"/>
    <w:rsid w:val="0081638C"/>
    <w:rsid w:val="00833899"/>
    <w:rsid w:val="00835D58"/>
    <w:rsid w:val="008713B7"/>
    <w:rsid w:val="00880C19"/>
    <w:rsid w:val="008B0285"/>
    <w:rsid w:val="00900377"/>
    <w:rsid w:val="009404D6"/>
    <w:rsid w:val="00A02C4D"/>
    <w:rsid w:val="00A10223"/>
    <w:rsid w:val="00A23310"/>
    <w:rsid w:val="00A53EEA"/>
    <w:rsid w:val="00A650B2"/>
    <w:rsid w:val="00AF0981"/>
    <w:rsid w:val="00AF41AC"/>
    <w:rsid w:val="00AF6130"/>
    <w:rsid w:val="00B33173"/>
    <w:rsid w:val="00B36F80"/>
    <w:rsid w:val="00B7151B"/>
    <w:rsid w:val="00B81533"/>
    <w:rsid w:val="00BC735D"/>
    <w:rsid w:val="00BE09B7"/>
    <w:rsid w:val="00C05F31"/>
    <w:rsid w:val="00C35ED4"/>
    <w:rsid w:val="00C41E67"/>
    <w:rsid w:val="00C82A0F"/>
    <w:rsid w:val="00CC3606"/>
    <w:rsid w:val="00CE0C21"/>
    <w:rsid w:val="00CE57A0"/>
    <w:rsid w:val="00CF00A7"/>
    <w:rsid w:val="00D01E35"/>
    <w:rsid w:val="00D33A61"/>
    <w:rsid w:val="00D53813"/>
    <w:rsid w:val="00D720E7"/>
    <w:rsid w:val="00DB0DCC"/>
    <w:rsid w:val="00E121EE"/>
    <w:rsid w:val="00E129EC"/>
    <w:rsid w:val="00E459B5"/>
    <w:rsid w:val="00E93E38"/>
    <w:rsid w:val="00EB2B0A"/>
    <w:rsid w:val="00EB55A7"/>
    <w:rsid w:val="00EC689C"/>
    <w:rsid w:val="00F2583F"/>
    <w:rsid w:val="00F55984"/>
    <w:rsid w:val="00F72530"/>
    <w:rsid w:val="00F82C88"/>
    <w:rsid w:val="00F82E16"/>
    <w:rsid w:val="00F83CE8"/>
    <w:rsid w:val="00FA09A5"/>
    <w:rsid w:val="00FF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7" w:qFormat="1"/>
    <w:lsdException w:name="List Bullet 2" w:uiPriority="37" w:qFormat="1"/>
    <w:lsdException w:name="List Bullet 3" w:uiPriority="37" w:qFormat="1"/>
    <w:lsdException w:name="List Bullet 4" w:uiPriority="37" w:qFormat="1"/>
    <w:lsdException w:name="List Bullet 5" w:uiPriority="37" w:qFormat="1"/>
    <w:lsdException w:name="Title" w:semiHidden="0" w:uiPriority="10" w:unhideWhenUsed="0" w:qFormat="1"/>
    <w:lsdException w:name="Closing" w:uiPriority="7" w:qFormat="1"/>
    <w:lsdException w:name="Default Paragraph Font" w:uiPriority="1"/>
    <w:lsdException w:name="Subtitle" w:semiHidden="0" w:uiPriority="11" w:unhideWhenUsed="0" w:qFormat="1"/>
    <w:lsdException w:name="Salutation" w:uiPriority="6" w:qFormat="1"/>
    <w:lsdException w:name="Block Text" w:uiPriority="4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/>
    </w:pPr>
    <w:rPr>
      <w:rFonts w:cs="Times New Roman"/>
      <w:color w:val="000000" w:themeColor="text1"/>
      <w:szCs w:val="20"/>
    </w:rPr>
  </w:style>
  <w:style w:type="paragraph" w:styleId="1">
    <w:name w:val="heading 1"/>
    <w:basedOn w:val="a0"/>
    <w:next w:val="a0"/>
    <w:link w:val="10"/>
    <w:unhideWhenUsed/>
    <w:qFormat/>
    <w:pPr>
      <w:spacing w:before="300" w:after="40" w:line="240" w:lineRule="auto"/>
      <w:outlineLvl w:val="0"/>
    </w:pPr>
    <w:rPr>
      <w:rFonts w:asciiTheme="majorHAnsi" w:hAnsiTheme="majorHAnsi"/>
      <w:b/>
      <w:color w:val="9D3511" w:themeColor="accent1" w:themeShade="BF"/>
      <w:spacing w:val="20"/>
      <w:sz w:val="28"/>
      <w:szCs w:val="32"/>
    </w:rPr>
  </w:style>
  <w:style w:type="paragraph" w:styleId="20">
    <w:name w:val="heading 2"/>
    <w:basedOn w:val="a0"/>
    <w:next w:val="a0"/>
    <w:link w:val="21"/>
    <w:unhideWhenUsed/>
    <w:qFormat/>
    <w:pPr>
      <w:spacing w:before="240" w:after="40" w:line="240" w:lineRule="auto"/>
      <w:outlineLvl w:val="1"/>
    </w:pPr>
    <w:rPr>
      <w:rFonts w:asciiTheme="majorHAnsi" w:hAnsiTheme="majorHAnsi"/>
      <w:b/>
      <w:color w:val="9D3511" w:themeColor="accent1" w:themeShade="BF"/>
      <w:spacing w:val="20"/>
      <w:sz w:val="24"/>
      <w:szCs w:val="28"/>
    </w:rPr>
  </w:style>
  <w:style w:type="paragraph" w:styleId="30">
    <w:name w:val="heading 3"/>
    <w:basedOn w:val="a0"/>
    <w:next w:val="a0"/>
    <w:link w:val="31"/>
    <w:unhideWhenUsed/>
    <w:qFormat/>
    <w:pPr>
      <w:spacing w:before="200" w:after="40" w:line="240" w:lineRule="auto"/>
      <w:outlineLvl w:val="2"/>
    </w:pPr>
    <w:rPr>
      <w:rFonts w:asciiTheme="majorHAnsi" w:hAnsiTheme="majorHAnsi"/>
      <w:b/>
      <w:color w:val="D34817" w:themeColor="accent1"/>
      <w:spacing w:val="20"/>
      <w:sz w:val="24"/>
      <w:szCs w:val="24"/>
    </w:rPr>
  </w:style>
  <w:style w:type="paragraph" w:styleId="40">
    <w:name w:val="heading 4"/>
    <w:basedOn w:val="a0"/>
    <w:next w:val="a0"/>
    <w:link w:val="41"/>
    <w:unhideWhenUsed/>
    <w:qFormat/>
    <w:pPr>
      <w:spacing w:before="240" w:after="0"/>
      <w:outlineLvl w:val="3"/>
    </w:pPr>
    <w:rPr>
      <w:rFonts w:asciiTheme="majorHAnsi" w:hAnsiTheme="majorHAnsi"/>
      <w:b/>
      <w:color w:val="7B6A4D" w:themeColor="accent3" w:themeShade="BF"/>
      <w:spacing w:val="20"/>
      <w:sz w:val="24"/>
      <w:szCs w:val="22"/>
    </w:rPr>
  </w:style>
  <w:style w:type="paragraph" w:styleId="50">
    <w:name w:val="heading 5"/>
    <w:basedOn w:val="a0"/>
    <w:next w:val="a0"/>
    <w:link w:val="51"/>
    <w:unhideWhenUsed/>
    <w:qFormat/>
    <w:pPr>
      <w:spacing w:before="200" w:after="0"/>
      <w:outlineLvl w:val="4"/>
    </w:pPr>
    <w:rPr>
      <w:rFonts w:asciiTheme="majorHAnsi" w:hAnsiTheme="majorHAnsi"/>
      <w:b/>
      <w:i/>
      <w:color w:val="7B6A4D" w:themeColor="accent3" w:themeShade="BF"/>
      <w:spacing w:val="20"/>
      <w:szCs w:val="26"/>
    </w:rPr>
  </w:style>
  <w:style w:type="paragraph" w:styleId="6">
    <w:name w:val="heading 6"/>
    <w:basedOn w:val="a0"/>
    <w:next w:val="a0"/>
    <w:link w:val="60"/>
    <w:unhideWhenUsed/>
    <w:qFormat/>
    <w:pPr>
      <w:spacing w:before="200" w:after="0"/>
      <w:outlineLvl w:val="5"/>
    </w:pPr>
    <w:rPr>
      <w:rFonts w:asciiTheme="majorHAnsi" w:hAnsiTheme="majorHAnsi"/>
      <w:color w:val="524733" w:themeColor="accent3" w:themeShade="80"/>
      <w:spacing w:val="10"/>
      <w:sz w:val="24"/>
    </w:rPr>
  </w:style>
  <w:style w:type="paragraph" w:styleId="7">
    <w:name w:val="heading 7"/>
    <w:basedOn w:val="a0"/>
    <w:next w:val="a0"/>
    <w:link w:val="70"/>
    <w:unhideWhenUsed/>
    <w:qFormat/>
    <w:pPr>
      <w:spacing w:before="200" w:after="0"/>
      <w:outlineLvl w:val="6"/>
    </w:pPr>
    <w:rPr>
      <w:rFonts w:asciiTheme="majorHAnsi" w:hAnsiTheme="majorHAnsi"/>
      <w:i/>
      <w:color w:val="524733" w:themeColor="accent3" w:themeShade="80"/>
      <w:spacing w:val="10"/>
      <w:sz w:val="24"/>
    </w:rPr>
  </w:style>
  <w:style w:type="paragraph" w:styleId="8">
    <w:name w:val="heading 8"/>
    <w:basedOn w:val="a0"/>
    <w:next w:val="a0"/>
    <w:link w:val="80"/>
    <w:unhideWhenUsed/>
    <w:qFormat/>
    <w:pPr>
      <w:spacing w:before="200" w:after="0"/>
      <w:outlineLvl w:val="7"/>
    </w:pPr>
    <w:rPr>
      <w:rFonts w:asciiTheme="majorHAnsi" w:hAnsiTheme="majorHAnsi"/>
      <w:color w:val="D34817" w:themeColor="accent1"/>
      <w:spacing w:val="10"/>
    </w:rPr>
  </w:style>
  <w:style w:type="paragraph" w:styleId="9">
    <w:name w:val="heading 9"/>
    <w:basedOn w:val="a0"/>
    <w:next w:val="a0"/>
    <w:link w:val="90"/>
    <w:unhideWhenUsed/>
    <w:qFormat/>
    <w:pPr>
      <w:spacing w:before="200" w:after="0"/>
      <w:outlineLvl w:val="8"/>
    </w:pPr>
    <w:rPr>
      <w:rFonts w:asciiTheme="majorHAnsi" w:hAnsiTheme="majorHAnsi"/>
      <w:i/>
      <w:color w:val="D34817" w:themeColor="accent1"/>
      <w:spacing w:val="1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1"/>
    <w:qFormat/>
    <w:pPr>
      <w:spacing w:after="0" w:line="240" w:lineRule="auto"/>
    </w:pPr>
    <w:rPr>
      <w:rFonts w:cs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footer"/>
    <w:basedOn w:val="a0"/>
    <w:link w:val="a6"/>
    <w:uiPriority w:val="99"/>
    <w:unhideWhenUsed/>
    <w:pPr>
      <w:tabs>
        <w:tab w:val="center" w:pos="4320"/>
        <w:tab w:val="right" w:pos="8640"/>
      </w:tabs>
    </w:pPr>
  </w:style>
  <w:style w:type="character" w:customStyle="1" w:styleId="a6">
    <w:name w:val="Нижний колонтитул Знак"/>
    <w:basedOn w:val="a1"/>
    <w:link w:val="a5"/>
    <w:uiPriority w:val="99"/>
    <w:rPr>
      <w:rFonts w:cs="Times New Roman"/>
      <w:color w:val="000000" w:themeColor="text1"/>
      <w:szCs w:val="20"/>
    </w:rPr>
  </w:style>
  <w:style w:type="paragraph" w:styleId="a7">
    <w:name w:val="No Spacing"/>
    <w:basedOn w:val="a0"/>
    <w:uiPriority w:val="1"/>
    <w:qFormat/>
    <w:pPr>
      <w:spacing w:after="0" w:line="240" w:lineRule="auto"/>
    </w:pPr>
  </w:style>
  <w:style w:type="paragraph" w:styleId="a8">
    <w:name w:val="Closing"/>
    <w:basedOn w:val="a0"/>
    <w:link w:val="a9"/>
    <w:uiPriority w:val="7"/>
    <w:unhideWhenUsed/>
    <w:qFormat/>
    <w:pPr>
      <w:spacing w:before="480" w:after="960"/>
      <w:contextualSpacing/>
    </w:pPr>
  </w:style>
  <w:style w:type="character" w:customStyle="1" w:styleId="a9">
    <w:name w:val="Прощание Знак"/>
    <w:basedOn w:val="a1"/>
    <w:link w:val="a8"/>
    <w:uiPriority w:val="7"/>
    <w:rPr>
      <w:rFonts w:cs="Times New Roman"/>
      <w:color w:val="000000" w:themeColor="text1"/>
      <w:szCs w:val="20"/>
    </w:rPr>
  </w:style>
  <w:style w:type="paragraph" w:customStyle="1" w:styleId="aa">
    <w:name w:val="Адрес получателя"/>
    <w:basedOn w:val="a7"/>
    <w:uiPriority w:val="5"/>
    <w:qFormat/>
    <w:pPr>
      <w:spacing w:after="360"/>
      <w:contextualSpacing/>
    </w:pPr>
  </w:style>
  <w:style w:type="paragraph" w:styleId="ab">
    <w:name w:val="Salutation"/>
    <w:basedOn w:val="a7"/>
    <w:next w:val="a0"/>
    <w:link w:val="ac"/>
    <w:uiPriority w:val="6"/>
    <w:unhideWhenUsed/>
    <w:qFormat/>
    <w:pPr>
      <w:spacing w:before="480" w:after="320"/>
      <w:contextualSpacing/>
    </w:pPr>
    <w:rPr>
      <w:b/>
    </w:rPr>
  </w:style>
  <w:style w:type="character" w:customStyle="1" w:styleId="ac">
    <w:name w:val="Приветствие Знак"/>
    <w:basedOn w:val="a1"/>
    <w:link w:val="ab"/>
    <w:uiPriority w:val="6"/>
    <w:rPr>
      <w:rFonts w:cs="Times New Roman"/>
      <w:b/>
      <w:color w:val="000000" w:themeColor="text1"/>
      <w:szCs w:val="20"/>
    </w:rPr>
  </w:style>
  <w:style w:type="paragraph" w:customStyle="1" w:styleId="ad">
    <w:name w:val="Обратный адрес"/>
    <w:basedOn w:val="a7"/>
    <w:uiPriority w:val="3"/>
    <w:qFormat/>
    <w:pPr>
      <w:spacing w:after="360"/>
      <w:contextualSpacing/>
    </w:pPr>
  </w:style>
  <w:style w:type="character" w:styleId="ae">
    <w:name w:val="Placeholder Text"/>
    <w:basedOn w:val="a1"/>
    <w:uiPriority w:val="99"/>
    <w:unhideWhenUsed/>
    <w:qFormat/>
    <w:rPr>
      <w:color w:val="808080"/>
    </w:rPr>
  </w:style>
  <w:style w:type="paragraph" w:styleId="af">
    <w:name w:val="Signature"/>
    <w:basedOn w:val="a0"/>
    <w:link w:val="af0"/>
    <w:uiPriority w:val="99"/>
    <w:unhideWhenUsed/>
    <w:pPr>
      <w:spacing w:after="200"/>
      <w:contextualSpacing/>
    </w:pPr>
  </w:style>
  <w:style w:type="character" w:customStyle="1" w:styleId="af0">
    <w:name w:val="Подпись Знак"/>
    <w:basedOn w:val="a1"/>
    <w:link w:val="af"/>
    <w:uiPriority w:val="99"/>
    <w:rPr>
      <w:rFonts w:cs="Times New Roman"/>
      <w:color w:val="000000" w:themeColor="text1"/>
      <w:szCs w:val="20"/>
    </w:rPr>
  </w:style>
  <w:style w:type="paragraph" w:styleId="af1">
    <w:name w:val="Balloon Text"/>
    <w:basedOn w:val="a0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af3">
    <w:name w:val="Block Text"/>
    <w:uiPriority w:val="40"/>
    <w:pPr>
      <w:pBdr>
        <w:top w:val="single" w:sz="2" w:space="10" w:color="EE8C69" w:themeColor="accent1" w:themeTint="99"/>
        <w:bottom w:val="single" w:sz="24" w:space="10" w:color="EE8C69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af4">
    <w:name w:val="Book Title"/>
    <w:basedOn w:val="a1"/>
    <w:uiPriority w:val="33"/>
    <w:qFormat/>
    <w:rPr>
      <w:rFonts w:asciiTheme="majorHAnsi" w:hAnsiTheme="majorHAnsi" w:cs="Times New Roman"/>
      <w:i/>
      <w:color w:val="855D5D" w:themeColor="accent6"/>
      <w:sz w:val="20"/>
      <w:szCs w:val="20"/>
    </w:rPr>
  </w:style>
  <w:style w:type="paragraph" w:styleId="af5">
    <w:name w:val="caption"/>
    <w:basedOn w:val="a0"/>
    <w:next w:val="a0"/>
    <w:uiPriority w:val="35"/>
    <w:unhideWhenUsed/>
    <w:qFormat/>
    <w:pPr>
      <w:spacing w:after="0" w:line="240" w:lineRule="auto"/>
    </w:pPr>
    <w:rPr>
      <w:bCs/>
      <w:smallCaps/>
      <w:color w:val="732117" w:themeColor="accent2" w:themeShade="BF"/>
      <w:spacing w:val="10"/>
      <w:sz w:val="18"/>
      <w:szCs w:val="18"/>
    </w:rPr>
  </w:style>
  <w:style w:type="paragraph" w:styleId="af6">
    <w:name w:val="Date"/>
    <w:basedOn w:val="a0"/>
    <w:next w:val="a0"/>
    <w:link w:val="af7"/>
    <w:uiPriority w:val="99"/>
    <w:semiHidden/>
    <w:unhideWhenUsed/>
  </w:style>
  <w:style w:type="character" w:customStyle="1" w:styleId="af7">
    <w:name w:val="Дата Знак"/>
    <w:basedOn w:val="a1"/>
    <w:link w:val="af6"/>
    <w:uiPriority w:val="99"/>
    <w:semiHidden/>
    <w:rPr>
      <w:rFonts w:cs="Times New Roman"/>
      <w:color w:val="000000" w:themeColor="text1"/>
      <w:szCs w:val="20"/>
    </w:rPr>
  </w:style>
  <w:style w:type="character" w:styleId="af8">
    <w:name w:val="Emphasis"/>
    <w:uiPriority w:val="20"/>
    <w:qFormat/>
    <w:rPr>
      <w:b/>
      <w:i/>
      <w:color w:val="404040" w:themeColor="text1" w:themeTint="BF"/>
      <w:spacing w:val="2"/>
      <w:w w:val="100"/>
    </w:rPr>
  </w:style>
  <w:style w:type="paragraph" w:styleId="af9">
    <w:name w:val="header"/>
    <w:basedOn w:val="a0"/>
    <w:link w:val="afa"/>
    <w:uiPriority w:val="99"/>
    <w:unhideWhenUsed/>
    <w:pPr>
      <w:tabs>
        <w:tab w:val="center" w:pos="4320"/>
        <w:tab w:val="right" w:pos="8640"/>
      </w:tabs>
    </w:pPr>
  </w:style>
  <w:style w:type="character" w:customStyle="1" w:styleId="afa">
    <w:name w:val="Верхний колонтитул Знак"/>
    <w:basedOn w:val="a1"/>
    <w:link w:val="af9"/>
    <w:uiPriority w:val="99"/>
    <w:rPr>
      <w:rFonts w:cs="Times New Roman"/>
      <w:color w:val="000000" w:themeColor="text1"/>
      <w:szCs w:val="20"/>
    </w:rPr>
  </w:style>
  <w:style w:type="character" w:customStyle="1" w:styleId="10">
    <w:name w:val="Заголовок 1 Знак"/>
    <w:basedOn w:val="a1"/>
    <w:link w:val="1"/>
    <w:uiPriority w:val="9"/>
    <w:semiHidden/>
    <w:rPr>
      <w:rFonts w:asciiTheme="majorHAnsi" w:hAnsiTheme="majorHAnsi" w:cs="Times New Roman"/>
      <w:b/>
      <w:color w:val="9D3511" w:themeColor="accent1" w:themeShade="BF"/>
      <w:spacing w:val="20"/>
      <w:sz w:val="28"/>
      <w:szCs w:val="32"/>
    </w:rPr>
  </w:style>
  <w:style w:type="character" w:customStyle="1" w:styleId="21">
    <w:name w:val="Заголовок 2 Знак"/>
    <w:basedOn w:val="a1"/>
    <w:link w:val="20"/>
    <w:uiPriority w:val="9"/>
    <w:semiHidden/>
    <w:rPr>
      <w:rFonts w:asciiTheme="majorHAnsi" w:hAnsiTheme="majorHAnsi" w:cs="Times New Roman"/>
      <w:b/>
      <w:color w:val="9D3511" w:themeColor="accent1" w:themeShade="BF"/>
      <w:spacing w:val="20"/>
      <w:sz w:val="24"/>
      <w:szCs w:val="28"/>
    </w:rPr>
  </w:style>
  <w:style w:type="character" w:customStyle="1" w:styleId="31">
    <w:name w:val="Заголовок 3 Знак"/>
    <w:basedOn w:val="a1"/>
    <w:link w:val="30"/>
    <w:rPr>
      <w:rFonts w:asciiTheme="majorHAnsi" w:hAnsiTheme="majorHAnsi" w:cs="Times New Roman"/>
      <w:b/>
      <w:color w:val="D34817" w:themeColor="accent1"/>
      <w:spacing w:val="20"/>
      <w:sz w:val="24"/>
      <w:szCs w:val="24"/>
    </w:rPr>
  </w:style>
  <w:style w:type="character" w:customStyle="1" w:styleId="41">
    <w:name w:val="Заголовок 4 Знак"/>
    <w:basedOn w:val="a1"/>
    <w:link w:val="40"/>
    <w:uiPriority w:val="9"/>
    <w:semiHidden/>
    <w:rPr>
      <w:rFonts w:asciiTheme="majorHAnsi" w:hAnsiTheme="majorHAnsi" w:cs="Times New Roman"/>
      <w:b/>
      <w:color w:val="7B6A4D" w:themeColor="accent3" w:themeShade="BF"/>
      <w:spacing w:val="20"/>
      <w:sz w:val="24"/>
    </w:rPr>
  </w:style>
  <w:style w:type="character" w:customStyle="1" w:styleId="51">
    <w:name w:val="Заголовок 5 Знак"/>
    <w:basedOn w:val="a1"/>
    <w:link w:val="50"/>
    <w:uiPriority w:val="9"/>
    <w:semiHidden/>
    <w:rPr>
      <w:rFonts w:asciiTheme="majorHAnsi" w:hAnsiTheme="majorHAnsi" w:cs="Times New Roman"/>
      <w:b/>
      <w:i/>
      <w:color w:val="7B6A4D" w:themeColor="accent3" w:themeShade="BF"/>
      <w:spacing w:val="20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Pr>
      <w:rFonts w:asciiTheme="majorHAnsi" w:hAnsiTheme="majorHAnsi" w:cs="Times New Roman"/>
      <w:color w:val="524733" w:themeColor="accent3" w:themeShade="80"/>
      <w:spacing w:val="10"/>
      <w:sz w:val="24"/>
      <w:szCs w:val="20"/>
    </w:rPr>
  </w:style>
  <w:style w:type="character" w:customStyle="1" w:styleId="70">
    <w:name w:val="Заголовок 7 Знак"/>
    <w:basedOn w:val="a1"/>
    <w:link w:val="7"/>
    <w:uiPriority w:val="9"/>
    <w:semiHidden/>
    <w:rPr>
      <w:rFonts w:asciiTheme="majorHAnsi" w:hAnsiTheme="majorHAnsi" w:cs="Times New Roman"/>
      <w:i/>
      <w:color w:val="524733" w:themeColor="accent3" w:themeShade="80"/>
      <w:spacing w:val="10"/>
      <w:sz w:val="24"/>
      <w:szCs w:val="20"/>
    </w:rPr>
  </w:style>
  <w:style w:type="character" w:customStyle="1" w:styleId="80">
    <w:name w:val="Заголовок 8 Знак"/>
    <w:basedOn w:val="a1"/>
    <w:link w:val="8"/>
    <w:uiPriority w:val="9"/>
    <w:semiHidden/>
    <w:rPr>
      <w:rFonts w:asciiTheme="majorHAnsi" w:hAnsiTheme="majorHAnsi" w:cs="Times New Roman"/>
      <w:color w:val="D34817" w:themeColor="accent1"/>
      <w:spacing w:val="1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Pr>
      <w:rFonts w:asciiTheme="majorHAnsi" w:hAnsiTheme="majorHAnsi" w:cs="Times New Roman"/>
      <w:i/>
      <w:color w:val="D34817" w:themeColor="accent1"/>
      <w:spacing w:val="10"/>
      <w:szCs w:val="20"/>
    </w:rPr>
  </w:style>
  <w:style w:type="character" w:styleId="afb">
    <w:name w:val="Hyperlink"/>
    <w:basedOn w:val="a1"/>
    <w:uiPriority w:val="99"/>
    <w:unhideWhenUsed/>
    <w:rPr>
      <w:color w:val="CC9900" w:themeColor="hyperlink"/>
      <w:u w:val="single"/>
    </w:rPr>
  </w:style>
  <w:style w:type="character" w:styleId="afc">
    <w:name w:val="Intense Emphasis"/>
    <w:basedOn w:val="a1"/>
    <w:uiPriority w:val="21"/>
    <w:qFormat/>
    <w:rPr>
      <w:rFonts w:asciiTheme="minorHAnsi" w:hAnsiTheme="minorHAnsi" w:cs="Times New Roman"/>
      <w:b/>
      <w:i/>
      <w:smallCaps/>
      <w:color w:val="9B2D1F" w:themeColor="accent2"/>
      <w:spacing w:val="2"/>
      <w:w w:val="100"/>
      <w:sz w:val="20"/>
      <w:szCs w:val="20"/>
    </w:rPr>
  </w:style>
  <w:style w:type="paragraph" w:styleId="afd">
    <w:name w:val="Intense Quote"/>
    <w:basedOn w:val="a0"/>
    <w:link w:val="afe"/>
    <w:uiPriority w:val="30"/>
    <w:qFormat/>
    <w:pPr>
      <w:pBdr>
        <w:top w:val="single" w:sz="36" w:space="10" w:color="EE8C69" w:themeColor="accent1" w:themeTint="99"/>
        <w:left w:val="single" w:sz="24" w:space="10" w:color="D34817" w:themeColor="accent1"/>
        <w:bottom w:val="single" w:sz="36" w:space="10" w:color="A28E6A" w:themeColor="accent3"/>
        <w:right w:val="single" w:sz="24" w:space="10" w:color="D34817" w:themeColor="accent1"/>
      </w:pBdr>
      <w:shd w:val="clear" w:color="auto" w:fill="D34817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customStyle="1" w:styleId="afe">
    <w:name w:val="Выделенная цитата Знак"/>
    <w:basedOn w:val="a1"/>
    <w:link w:val="afd"/>
    <w:uiPriority w:val="30"/>
    <w:rPr>
      <w:rFonts w:asciiTheme="majorHAnsi" w:hAnsiTheme="majorHAnsi" w:cs="Times New Roman"/>
      <w:i/>
      <w:color w:val="FFFFFF" w:themeColor="background1"/>
      <w:sz w:val="32"/>
      <w:szCs w:val="20"/>
      <w:shd w:val="clear" w:color="auto" w:fill="D34817" w:themeFill="accent1"/>
    </w:rPr>
  </w:style>
  <w:style w:type="character" w:styleId="aff">
    <w:name w:val="Intense Reference"/>
    <w:basedOn w:val="a1"/>
    <w:uiPriority w:val="32"/>
    <w:qFormat/>
    <w:rPr>
      <w:rFonts w:cs="Times New Roman"/>
      <w:b/>
      <w:color w:val="D34817" w:themeColor="accent1"/>
      <w:sz w:val="22"/>
      <w:szCs w:val="20"/>
      <w:u w:val="single"/>
    </w:rPr>
  </w:style>
  <w:style w:type="paragraph" w:styleId="a">
    <w:name w:val="List Bullet"/>
    <w:basedOn w:val="a0"/>
    <w:uiPriority w:val="37"/>
    <w:unhideWhenUsed/>
    <w:qFormat/>
    <w:pPr>
      <w:numPr>
        <w:numId w:val="11"/>
      </w:numPr>
      <w:spacing w:after="0"/>
      <w:contextualSpacing/>
    </w:pPr>
  </w:style>
  <w:style w:type="paragraph" w:styleId="2">
    <w:name w:val="List Bullet 2"/>
    <w:basedOn w:val="a0"/>
    <w:uiPriority w:val="37"/>
    <w:unhideWhenUsed/>
    <w:qFormat/>
    <w:pPr>
      <w:numPr>
        <w:numId w:val="12"/>
      </w:numPr>
      <w:spacing w:after="0"/>
    </w:pPr>
  </w:style>
  <w:style w:type="paragraph" w:styleId="3">
    <w:name w:val="List Bullet 3"/>
    <w:basedOn w:val="a0"/>
    <w:uiPriority w:val="37"/>
    <w:unhideWhenUsed/>
    <w:qFormat/>
    <w:pPr>
      <w:numPr>
        <w:numId w:val="13"/>
      </w:numPr>
      <w:spacing w:after="0"/>
    </w:pPr>
  </w:style>
  <w:style w:type="paragraph" w:styleId="4">
    <w:name w:val="List Bullet 4"/>
    <w:basedOn w:val="a0"/>
    <w:uiPriority w:val="37"/>
    <w:unhideWhenUsed/>
    <w:qFormat/>
    <w:pPr>
      <w:numPr>
        <w:numId w:val="14"/>
      </w:numPr>
      <w:spacing w:after="0"/>
    </w:pPr>
  </w:style>
  <w:style w:type="paragraph" w:styleId="5">
    <w:name w:val="List Bullet 5"/>
    <w:basedOn w:val="a0"/>
    <w:uiPriority w:val="37"/>
    <w:unhideWhenUsed/>
    <w:qFormat/>
    <w:pPr>
      <w:numPr>
        <w:numId w:val="15"/>
      </w:numPr>
      <w:spacing w:after="0"/>
    </w:pPr>
  </w:style>
  <w:style w:type="paragraph" w:styleId="22">
    <w:name w:val="Quote"/>
    <w:basedOn w:val="a0"/>
    <w:link w:val="23"/>
    <w:uiPriority w:val="29"/>
    <w:qFormat/>
    <w:rPr>
      <w:i/>
      <w:color w:val="808080" w:themeColor="background1" w:themeShade="80"/>
      <w:sz w:val="24"/>
    </w:rPr>
  </w:style>
  <w:style w:type="character" w:customStyle="1" w:styleId="23">
    <w:name w:val="Цитата 2 Знак"/>
    <w:basedOn w:val="a1"/>
    <w:link w:val="22"/>
    <w:uiPriority w:val="29"/>
    <w:rPr>
      <w:rFonts w:cs="Times New Roman"/>
      <w:i/>
      <w:color w:val="808080" w:themeColor="background1" w:themeShade="80"/>
      <w:sz w:val="24"/>
      <w:szCs w:val="20"/>
    </w:rPr>
  </w:style>
  <w:style w:type="character" w:styleId="aff0">
    <w:name w:val="Strong"/>
    <w:uiPriority w:val="22"/>
    <w:qFormat/>
    <w:rPr>
      <w:rFonts w:asciiTheme="minorHAnsi" w:hAnsiTheme="minorHAnsi"/>
      <w:b/>
      <w:color w:val="9B2D1F" w:themeColor="accent2"/>
    </w:rPr>
  </w:style>
  <w:style w:type="paragraph" w:styleId="aff1">
    <w:name w:val="Subtitle"/>
    <w:basedOn w:val="a0"/>
    <w:link w:val="aff2"/>
    <w:uiPriority w:val="11"/>
    <w:pPr>
      <w:spacing w:after="480" w:line="240" w:lineRule="auto"/>
      <w:jc w:val="center"/>
    </w:pPr>
    <w:rPr>
      <w:rFonts w:asciiTheme="majorHAnsi" w:hAnsiTheme="majorHAnsi" w:cstheme="minorHAnsi"/>
      <w:color w:val="000000"/>
      <w:sz w:val="28"/>
      <w:szCs w:val="24"/>
    </w:rPr>
  </w:style>
  <w:style w:type="character" w:customStyle="1" w:styleId="aff2">
    <w:name w:val="Подзаголовок Знак"/>
    <w:basedOn w:val="a1"/>
    <w:link w:val="aff1"/>
    <w:uiPriority w:val="11"/>
    <w:rPr>
      <w:rFonts w:asciiTheme="majorHAnsi" w:hAnsiTheme="majorHAnsi" w:cstheme="minorHAnsi"/>
      <w:sz w:val="28"/>
      <w:szCs w:val="24"/>
    </w:rPr>
  </w:style>
  <w:style w:type="character" w:styleId="aff3">
    <w:name w:val="Subtle Emphasis"/>
    <w:basedOn w:val="a1"/>
    <w:uiPriority w:val="19"/>
    <w:qFormat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4"/>
    </w:rPr>
  </w:style>
  <w:style w:type="character" w:styleId="aff4">
    <w:name w:val="Subtle Reference"/>
    <w:basedOn w:val="a1"/>
    <w:uiPriority w:val="31"/>
    <w:qFormat/>
    <w:rPr>
      <w:rFonts w:cs="Times New Roman"/>
      <w:color w:val="737373" w:themeColor="text1" w:themeTint="8C"/>
      <w:sz w:val="22"/>
      <w:szCs w:val="20"/>
      <w:u w:val="single"/>
    </w:rPr>
  </w:style>
  <w:style w:type="paragraph" w:styleId="aff5">
    <w:name w:val="Title"/>
    <w:basedOn w:val="a0"/>
    <w:link w:val="aff6"/>
    <w:uiPriority w:val="10"/>
    <w:pPr>
      <w:pBdr>
        <w:bottom w:val="single" w:sz="8" w:space="4" w:color="D34817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D34817" w:themeColor="accent1"/>
      <w:sz w:val="48"/>
      <w:szCs w:val="48"/>
    </w:rPr>
  </w:style>
  <w:style w:type="character" w:customStyle="1" w:styleId="aff6">
    <w:name w:val="Название Знак"/>
    <w:basedOn w:val="a1"/>
    <w:link w:val="aff5"/>
    <w:uiPriority w:val="10"/>
    <w:rPr>
      <w:rFonts w:asciiTheme="majorHAnsi" w:hAnsiTheme="majorHAnsi" w:cs="Times New Roman"/>
      <w:b/>
      <w:smallCaps/>
      <w:color w:val="D34817" w:themeColor="accent1"/>
      <w:sz w:val="48"/>
      <w:szCs w:val="48"/>
    </w:rPr>
  </w:style>
  <w:style w:type="paragraph" w:styleId="11">
    <w:name w:val="toc 1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noProof/>
      <w:color w:val="9B2D1F" w:themeColor="accent2"/>
    </w:rPr>
  </w:style>
  <w:style w:type="paragraph" w:styleId="24">
    <w:name w:val="toc 2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32">
    <w:name w:val="toc 3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42">
    <w:name w:val="toc 4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52">
    <w:name w:val="toc 5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61">
    <w:name w:val="toc 6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71">
    <w:name w:val="toc 7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81">
    <w:name w:val="toc 8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91">
    <w:name w:val="toc 9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aff7">
    <w:name w:val="Текст даты"/>
    <w:basedOn w:val="a0"/>
    <w:uiPriority w:val="35"/>
    <w:pPr>
      <w:spacing w:before="720" w:after="200"/>
      <w:contextualSpacing/>
    </w:pPr>
  </w:style>
  <w:style w:type="paragraph" w:customStyle="1" w:styleId="aff8">
    <w:name w:val="Серый текст"/>
    <w:basedOn w:val="a7"/>
    <w:uiPriority w:val="35"/>
    <w:qFormat/>
    <w:rPr>
      <w:rFonts w:asciiTheme="majorHAnsi" w:hAnsiTheme="majorHAnsi"/>
      <w:sz w:val="20"/>
    </w:rPr>
  </w:style>
  <w:style w:type="paragraph" w:customStyle="1" w:styleId="Default">
    <w:name w:val="Default"/>
    <w:rsid w:val="00880C19"/>
    <w:pPr>
      <w:autoSpaceDE w:val="0"/>
      <w:autoSpaceDN w:val="0"/>
      <w:adjustRightInd w:val="0"/>
      <w:spacing w:after="0" w:line="240" w:lineRule="auto"/>
    </w:pPr>
    <w:rPr>
      <w:rFonts w:ascii="BentonSans" w:hAnsi="BentonSans" w:cs="BentonSans"/>
      <w:color w:val="000000"/>
      <w:sz w:val="24"/>
      <w:szCs w:val="24"/>
      <w:lang w:val="ru-RU"/>
    </w:rPr>
  </w:style>
  <w:style w:type="character" w:customStyle="1" w:styleId="apple-converted-space">
    <w:name w:val="apple-converted-space"/>
    <w:basedOn w:val="a1"/>
    <w:rsid w:val="00CC3606"/>
  </w:style>
  <w:style w:type="paragraph" w:styleId="aff9">
    <w:name w:val="List Paragraph"/>
    <w:basedOn w:val="a0"/>
    <w:uiPriority w:val="34"/>
    <w:qFormat/>
    <w:rsid w:val="001821B7"/>
    <w:pPr>
      <w:spacing w:after="200"/>
      <w:ind w:left="720"/>
      <w:contextualSpacing/>
    </w:pPr>
    <w:rPr>
      <w:rFonts w:cstheme="minorBidi"/>
      <w:color w:val="auto"/>
      <w:szCs w:val="22"/>
      <w:lang w:val="ru-RU" w:eastAsia="en-US"/>
    </w:rPr>
  </w:style>
  <w:style w:type="paragraph" w:customStyle="1" w:styleId="1CStyle23">
    <w:name w:val="1CStyle23"/>
    <w:rsid w:val="00637607"/>
    <w:rPr>
      <w:rFonts w:eastAsiaTheme="minorEastAsia"/>
      <w:lang w:val="ru-RU" w:eastAsia="ru-RU"/>
    </w:rPr>
  </w:style>
  <w:style w:type="paragraph" w:styleId="affa">
    <w:name w:val="footnote text"/>
    <w:basedOn w:val="a0"/>
    <w:link w:val="affb"/>
    <w:uiPriority w:val="99"/>
    <w:semiHidden/>
    <w:unhideWhenUsed/>
    <w:rsid w:val="00637607"/>
    <w:pPr>
      <w:spacing w:after="0" w:line="240" w:lineRule="auto"/>
    </w:pPr>
    <w:rPr>
      <w:sz w:val="20"/>
    </w:rPr>
  </w:style>
  <w:style w:type="character" w:customStyle="1" w:styleId="affb">
    <w:name w:val="Текст сноски Знак"/>
    <w:basedOn w:val="a1"/>
    <w:link w:val="affa"/>
    <w:uiPriority w:val="99"/>
    <w:semiHidden/>
    <w:rsid w:val="00637607"/>
    <w:rPr>
      <w:rFonts w:cs="Times New Roman"/>
      <w:color w:val="000000" w:themeColor="text1"/>
      <w:sz w:val="20"/>
      <w:szCs w:val="20"/>
    </w:rPr>
  </w:style>
  <w:style w:type="character" w:styleId="affc">
    <w:name w:val="footnote reference"/>
    <w:basedOn w:val="a1"/>
    <w:uiPriority w:val="99"/>
    <w:semiHidden/>
    <w:unhideWhenUsed/>
    <w:rsid w:val="00637607"/>
    <w:rPr>
      <w:vertAlign w:val="superscript"/>
    </w:rPr>
  </w:style>
  <w:style w:type="paragraph" w:styleId="affd">
    <w:name w:val="endnote text"/>
    <w:basedOn w:val="a0"/>
    <w:link w:val="affe"/>
    <w:uiPriority w:val="99"/>
    <w:semiHidden/>
    <w:unhideWhenUsed/>
    <w:rsid w:val="00637607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1"/>
    <w:link w:val="affd"/>
    <w:uiPriority w:val="99"/>
    <w:semiHidden/>
    <w:rsid w:val="00637607"/>
    <w:rPr>
      <w:rFonts w:cs="Times New Roman"/>
      <w:color w:val="000000" w:themeColor="text1"/>
      <w:sz w:val="20"/>
      <w:szCs w:val="20"/>
    </w:rPr>
  </w:style>
  <w:style w:type="character" w:styleId="afff">
    <w:name w:val="endnote reference"/>
    <w:basedOn w:val="a1"/>
    <w:uiPriority w:val="99"/>
    <w:semiHidden/>
    <w:unhideWhenUsed/>
    <w:rsid w:val="00637607"/>
    <w:rPr>
      <w:vertAlign w:val="superscript"/>
    </w:rPr>
  </w:style>
  <w:style w:type="paragraph" w:customStyle="1" w:styleId="310">
    <w:name w:val="Основной текст 31"/>
    <w:basedOn w:val="a0"/>
    <w:rsid w:val="00487923"/>
    <w:pPr>
      <w:spacing w:after="0" w:line="240" w:lineRule="auto"/>
    </w:pPr>
    <w:rPr>
      <w:rFonts w:ascii="Times New Roman" w:eastAsia="Times New Roman" w:hAnsi="Times New Roman"/>
      <w:color w:val="auto"/>
      <w:sz w:val="24"/>
      <w:lang w:val="ru-RU" w:eastAsia="ru-RU"/>
    </w:rPr>
  </w:style>
  <w:style w:type="paragraph" w:styleId="z-">
    <w:name w:val="HTML Top of Form"/>
    <w:basedOn w:val="a0"/>
    <w:next w:val="a0"/>
    <w:link w:val="z-0"/>
    <w:hidden/>
    <w:uiPriority w:val="99"/>
    <w:semiHidden/>
    <w:unhideWhenUsed/>
    <w:rsid w:val="00DB0DC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  <w:lang w:val="ru-RU" w:eastAsia="ru-RU"/>
    </w:rPr>
  </w:style>
  <w:style w:type="character" w:customStyle="1" w:styleId="z-0">
    <w:name w:val="z-Начало формы Знак"/>
    <w:basedOn w:val="a1"/>
    <w:link w:val="z-"/>
    <w:uiPriority w:val="99"/>
    <w:semiHidden/>
    <w:rsid w:val="00DB0DCC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styleId="z-1">
    <w:name w:val="HTML Bottom of Form"/>
    <w:basedOn w:val="a0"/>
    <w:next w:val="a0"/>
    <w:link w:val="z-2"/>
    <w:hidden/>
    <w:uiPriority w:val="99"/>
    <w:semiHidden/>
    <w:unhideWhenUsed/>
    <w:rsid w:val="00DB0DC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  <w:lang w:val="ru-RU" w:eastAsia="ru-RU"/>
    </w:rPr>
  </w:style>
  <w:style w:type="character" w:customStyle="1" w:styleId="z-2">
    <w:name w:val="z-Конец формы Знак"/>
    <w:basedOn w:val="a1"/>
    <w:link w:val="z-1"/>
    <w:uiPriority w:val="99"/>
    <w:semiHidden/>
    <w:rsid w:val="00DB0DCC"/>
    <w:rPr>
      <w:rFonts w:ascii="Arial" w:eastAsia="Times New Roman" w:hAnsi="Arial" w:cs="Arial"/>
      <w:vanish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7" w:qFormat="1"/>
    <w:lsdException w:name="List Bullet 2" w:uiPriority="37" w:qFormat="1"/>
    <w:lsdException w:name="List Bullet 3" w:uiPriority="37" w:qFormat="1"/>
    <w:lsdException w:name="List Bullet 4" w:uiPriority="37" w:qFormat="1"/>
    <w:lsdException w:name="List Bullet 5" w:uiPriority="37" w:qFormat="1"/>
    <w:lsdException w:name="Title" w:semiHidden="0" w:uiPriority="10" w:unhideWhenUsed="0" w:qFormat="1"/>
    <w:lsdException w:name="Closing" w:uiPriority="7" w:qFormat="1"/>
    <w:lsdException w:name="Default Paragraph Font" w:uiPriority="1"/>
    <w:lsdException w:name="Subtitle" w:semiHidden="0" w:uiPriority="11" w:unhideWhenUsed="0" w:qFormat="1"/>
    <w:lsdException w:name="Salutation" w:uiPriority="6" w:qFormat="1"/>
    <w:lsdException w:name="Block Text" w:uiPriority="4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160"/>
    </w:pPr>
    <w:rPr>
      <w:rFonts w:cs="Times New Roman"/>
      <w:color w:val="000000" w:themeColor="text1"/>
      <w:szCs w:val="20"/>
    </w:rPr>
  </w:style>
  <w:style w:type="paragraph" w:styleId="1">
    <w:name w:val="heading 1"/>
    <w:basedOn w:val="a0"/>
    <w:next w:val="a0"/>
    <w:link w:val="10"/>
    <w:unhideWhenUsed/>
    <w:qFormat/>
    <w:pPr>
      <w:spacing w:before="300" w:after="40" w:line="240" w:lineRule="auto"/>
      <w:outlineLvl w:val="0"/>
    </w:pPr>
    <w:rPr>
      <w:rFonts w:asciiTheme="majorHAnsi" w:hAnsiTheme="majorHAnsi"/>
      <w:b/>
      <w:color w:val="9D3511" w:themeColor="accent1" w:themeShade="BF"/>
      <w:spacing w:val="20"/>
      <w:sz w:val="28"/>
      <w:szCs w:val="32"/>
    </w:rPr>
  </w:style>
  <w:style w:type="paragraph" w:styleId="20">
    <w:name w:val="heading 2"/>
    <w:basedOn w:val="a0"/>
    <w:next w:val="a0"/>
    <w:link w:val="21"/>
    <w:unhideWhenUsed/>
    <w:qFormat/>
    <w:pPr>
      <w:spacing w:before="240" w:after="40" w:line="240" w:lineRule="auto"/>
      <w:outlineLvl w:val="1"/>
    </w:pPr>
    <w:rPr>
      <w:rFonts w:asciiTheme="majorHAnsi" w:hAnsiTheme="majorHAnsi"/>
      <w:b/>
      <w:color w:val="9D3511" w:themeColor="accent1" w:themeShade="BF"/>
      <w:spacing w:val="20"/>
      <w:sz w:val="24"/>
      <w:szCs w:val="28"/>
    </w:rPr>
  </w:style>
  <w:style w:type="paragraph" w:styleId="30">
    <w:name w:val="heading 3"/>
    <w:basedOn w:val="a0"/>
    <w:next w:val="a0"/>
    <w:link w:val="31"/>
    <w:unhideWhenUsed/>
    <w:qFormat/>
    <w:pPr>
      <w:spacing w:before="200" w:after="40" w:line="240" w:lineRule="auto"/>
      <w:outlineLvl w:val="2"/>
    </w:pPr>
    <w:rPr>
      <w:rFonts w:asciiTheme="majorHAnsi" w:hAnsiTheme="majorHAnsi"/>
      <w:b/>
      <w:color w:val="D34817" w:themeColor="accent1"/>
      <w:spacing w:val="20"/>
      <w:sz w:val="24"/>
      <w:szCs w:val="24"/>
    </w:rPr>
  </w:style>
  <w:style w:type="paragraph" w:styleId="40">
    <w:name w:val="heading 4"/>
    <w:basedOn w:val="a0"/>
    <w:next w:val="a0"/>
    <w:link w:val="41"/>
    <w:unhideWhenUsed/>
    <w:qFormat/>
    <w:pPr>
      <w:spacing w:before="240" w:after="0"/>
      <w:outlineLvl w:val="3"/>
    </w:pPr>
    <w:rPr>
      <w:rFonts w:asciiTheme="majorHAnsi" w:hAnsiTheme="majorHAnsi"/>
      <w:b/>
      <w:color w:val="7B6A4D" w:themeColor="accent3" w:themeShade="BF"/>
      <w:spacing w:val="20"/>
      <w:sz w:val="24"/>
      <w:szCs w:val="22"/>
    </w:rPr>
  </w:style>
  <w:style w:type="paragraph" w:styleId="50">
    <w:name w:val="heading 5"/>
    <w:basedOn w:val="a0"/>
    <w:next w:val="a0"/>
    <w:link w:val="51"/>
    <w:unhideWhenUsed/>
    <w:qFormat/>
    <w:pPr>
      <w:spacing w:before="200" w:after="0"/>
      <w:outlineLvl w:val="4"/>
    </w:pPr>
    <w:rPr>
      <w:rFonts w:asciiTheme="majorHAnsi" w:hAnsiTheme="majorHAnsi"/>
      <w:b/>
      <w:i/>
      <w:color w:val="7B6A4D" w:themeColor="accent3" w:themeShade="BF"/>
      <w:spacing w:val="20"/>
      <w:szCs w:val="26"/>
    </w:rPr>
  </w:style>
  <w:style w:type="paragraph" w:styleId="6">
    <w:name w:val="heading 6"/>
    <w:basedOn w:val="a0"/>
    <w:next w:val="a0"/>
    <w:link w:val="60"/>
    <w:unhideWhenUsed/>
    <w:qFormat/>
    <w:pPr>
      <w:spacing w:before="200" w:after="0"/>
      <w:outlineLvl w:val="5"/>
    </w:pPr>
    <w:rPr>
      <w:rFonts w:asciiTheme="majorHAnsi" w:hAnsiTheme="majorHAnsi"/>
      <w:color w:val="524733" w:themeColor="accent3" w:themeShade="80"/>
      <w:spacing w:val="10"/>
      <w:sz w:val="24"/>
    </w:rPr>
  </w:style>
  <w:style w:type="paragraph" w:styleId="7">
    <w:name w:val="heading 7"/>
    <w:basedOn w:val="a0"/>
    <w:next w:val="a0"/>
    <w:link w:val="70"/>
    <w:unhideWhenUsed/>
    <w:qFormat/>
    <w:pPr>
      <w:spacing w:before="200" w:after="0"/>
      <w:outlineLvl w:val="6"/>
    </w:pPr>
    <w:rPr>
      <w:rFonts w:asciiTheme="majorHAnsi" w:hAnsiTheme="majorHAnsi"/>
      <w:i/>
      <w:color w:val="524733" w:themeColor="accent3" w:themeShade="80"/>
      <w:spacing w:val="10"/>
      <w:sz w:val="24"/>
    </w:rPr>
  </w:style>
  <w:style w:type="paragraph" w:styleId="8">
    <w:name w:val="heading 8"/>
    <w:basedOn w:val="a0"/>
    <w:next w:val="a0"/>
    <w:link w:val="80"/>
    <w:unhideWhenUsed/>
    <w:qFormat/>
    <w:pPr>
      <w:spacing w:before="200" w:after="0"/>
      <w:outlineLvl w:val="7"/>
    </w:pPr>
    <w:rPr>
      <w:rFonts w:asciiTheme="majorHAnsi" w:hAnsiTheme="majorHAnsi"/>
      <w:color w:val="D34817" w:themeColor="accent1"/>
      <w:spacing w:val="10"/>
    </w:rPr>
  </w:style>
  <w:style w:type="paragraph" w:styleId="9">
    <w:name w:val="heading 9"/>
    <w:basedOn w:val="a0"/>
    <w:next w:val="a0"/>
    <w:link w:val="90"/>
    <w:unhideWhenUsed/>
    <w:qFormat/>
    <w:pPr>
      <w:spacing w:before="200" w:after="0"/>
      <w:outlineLvl w:val="8"/>
    </w:pPr>
    <w:rPr>
      <w:rFonts w:asciiTheme="majorHAnsi" w:hAnsiTheme="majorHAnsi"/>
      <w:i/>
      <w:color w:val="D34817" w:themeColor="accent1"/>
      <w:spacing w:val="1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1"/>
    <w:qFormat/>
    <w:pPr>
      <w:spacing w:after="0" w:line="240" w:lineRule="auto"/>
    </w:pPr>
    <w:rPr>
      <w:rFonts w:cs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footer"/>
    <w:basedOn w:val="a0"/>
    <w:link w:val="a6"/>
    <w:uiPriority w:val="99"/>
    <w:unhideWhenUsed/>
    <w:pPr>
      <w:tabs>
        <w:tab w:val="center" w:pos="4320"/>
        <w:tab w:val="right" w:pos="8640"/>
      </w:tabs>
    </w:pPr>
  </w:style>
  <w:style w:type="character" w:customStyle="1" w:styleId="a6">
    <w:name w:val="Нижний колонтитул Знак"/>
    <w:basedOn w:val="a1"/>
    <w:link w:val="a5"/>
    <w:uiPriority w:val="99"/>
    <w:rPr>
      <w:rFonts w:cs="Times New Roman"/>
      <w:color w:val="000000" w:themeColor="text1"/>
      <w:szCs w:val="20"/>
    </w:rPr>
  </w:style>
  <w:style w:type="paragraph" w:styleId="a7">
    <w:name w:val="No Spacing"/>
    <w:basedOn w:val="a0"/>
    <w:uiPriority w:val="1"/>
    <w:qFormat/>
    <w:pPr>
      <w:spacing w:after="0" w:line="240" w:lineRule="auto"/>
    </w:pPr>
  </w:style>
  <w:style w:type="paragraph" w:styleId="a8">
    <w:name w:val="Closing"/>
    <w:basedOn w:val="a0"/>
    <w:link w:val="a9"/>
    <w:uiPriority w:val="7"/>
    <w:unhideWhenUsed/>
    <w:qFormat/>
    <w:pPr>
      <w:spacing w:before="480" w:after="960"/>
      <w:contextualSpacing/>
    </w:pPr>
  </w:style>
  <w:style w:type="character" w:customStyle="1" w:styleId="a9">
    <w:name w:val="Прощание Знак"/>
    <w:basedOn w:val="a1"/>
    <w:link w:val="a8"/>
    <w:uiPriority w:val="7"/>
    <w:rPr>
      <w:rFonts w:cs="Times New Roman"/>
      <w:color w:val="000000" w:themeColor="text1"/>
      <w:szCs w:val="20"/>
    </w:rPr>
  </w:style>
  <w:style w:type="paragraph" w:customStyle="1" w:styleId="aa">
    <w:name w:val="Адрес получателя"/>
    <w:basedOn w:val="a7"/>
    <w:uiPriority w:val="5"/>
    <w:qFormat/>
    <w:pPr>
      <w:spacing w:after="360"/>
      <w:contextualSpacing/>
    </w:pPr>
  </w:style>
  <w:style w:type="paragraph" w:styleId="ab">
    <w:name w:val="Salutation"/>
    <w:basedOn w:val="a7"/>
    <w:next w:val="a0"/>
    <w:link w:val="ac"/>
    <w:uiPriority w:val="6"/>
    <w:unhideWhenUsed/>
    <w:qFormat/>
    <w:pPr>
      <w:spacing w:before="480" w:after="320"/>
      <w:contextualSpacing/>
    </w:pPr>
    <w:rPr>
      <w:b/>
    </w:rPr>
  </w:style>
  <w:style w:type="character" w:customStyle="1" w:styleId="ac">
    <w:name w:val="Приветствие Знак"/>
    <w:basedOn w:val="a1"/>
    <w:link w:val="ab"/>
    <w:uiPriority w:val="6"/>
    <w:rPr>
      <w:rFonts w:cs="Times New Roman"/>
      <w:b/>
      <w:color w:val="000000" w:themeColor="text1"/>
      <w:szCs w:val="20"/>
    </w:rPr>
  </w:style>
  <w:style w:type="paragraph" w:customStyle="1" w:styleId="ad">
    <w:name w:val="Обратный адрес"/>
    <w:basedOn w:val="a7"/>
    <w:uiPriority w:val="3"/>
    <w:qFormat/>
    <w:pPr>
      <w:spacing w:after="360"/>
      <w:contextualSpacing/>
    </w:pPr>
  </w:style>
  <w:style w:type="character" w:styleId="ae">
    <w:name w:val="Placeholder Text"/>
    <w:basedOn w:val="a1"/>
    <w:uiPriority w:val="99"/>
    <w:unhideWhenUsed/>
    <w:qFormat/>
    <w:rPr>
      <w:color w:val="808080"/>
    </w:rPr>
  </w:style>
  <w:style w:type="paragraph" w:styleId="af">
    <w:name w:val="Signature"/>
    <w:basedOn w:val="a0"/>
    <w:link w:val="af0"/>
    <w:uiPriority w:val="99"/>
    <w:unhideWhenUsed/>
    <w:pPr>
      <w:spacing w:after="200"/>
      <w:contextualSpacing/>
    </w:pPr>
  </w:style>
  <w:style w:type="character" w:customStyle="1" w:styleId="af0">
    <w:name w:val="Подпись Знак"/>
    <w:basedOn w:val="a1"/>
    <w:link w:val="af"/>
    <w:uiPriority w:val="99"/>
    <w:rPr>
      <w:rFonts w:cs="Times New Roman"/>
      <w:color w:val="000000" w:themeColor="text1"/>
      <w:szCs w:val="20"/>
    </w:rPr>
  </w:style>
  <w:style w:type="paragraph" w:styleId="af1">
    <w:name w:val="Balloon Text"/>
    <w:basedOn w:val="a0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af3">
    <w:name w:val="Block Text"/>
    <w:uiPriority w:val="40"/>
    <w:pPr>
      <w:pBdr>
        <w:top w:val="single" w:sz="2" w:space="10" w:color="EE8C69" w:themeColor="accent1" w:themeTint="99"/>
        <w:bottom w:val="single" w:sz="24" w:space="10" w:color="EE8C69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af4">
    <w:name w:val="Book Title"/>
    <w:basedOn w:val="a1"/>
    <w:uiPriority w:val="33"/>
    <w:qFormat/>
    <w:rPr>
      <w:rFonts w:asciiTheme="majorHAnsi" w:hAnsiTheme="majorHAnsi" w:cs="Times New Roman"/>
      <w:i/>
      <w:color w:val="855D5D" w:themeColor="accent6"/>
      <w:sz w:val="20"/>
      <w:szCs w:val="20"/>
    </w:rPr>
  </w:style>
  <w:style w:type="paragraph" w:styleId="af5">
    <w:name w:val="caption"/>
    <w:basedOn w:val="a0"/>
    <w:next w:val="a0"/>
    <w:uiPriority w:val="35"/>
    <w:unhideWhenUsed/>
    <w:qFormat/>
    <w:pPr>
      <w:spacing w:after="0" w:line="240" w:lineRule="auto"/>
    </w:pPr>
    <w:rPr>
      <w:bCs/>
      <w:smallCaps/>
      <w:color w:val="732117" w:themeColor="accent2" w:themeShade="BF"/>
      <w:spacing w:val="10"/>
      <w:sz w:val="18"/>
      <w:szCs w:val="18"/>
    </w:rPr>
  </w:style>
  <w:style w:type="paragraph" w:styleId="af6">
    <w:name w:val="Date"/>
    <w:basedOn w:val="a0"/>
    <w:next w:val="a0"/>
    <w:link w:val="af7"/>
    <w:uiPriority w:val="99"/>
    <w:semiHidden/>
    <w:unhideWhenUsed/>
  </w:style>
  <w:style w:type="character" w:customStyle="1" w:styleId="af7">
    <w:name w:val="Дата Знак"/>
    <w:basedOn w:val="a1"/>
    <w:link w:val="af6"/>
    <w:uiPriority w:val="99"/>
    <w:semiHidden/>
    <w:rPr>
      <w:rFonts w:cs="Times New Roman"/>
      <w:color w:val="000000" w:themeColor="text1"/>
      <w:szCs w:val="20"/>
    </w:rPr>
  </w:style>
  <w:style w:type="character" w:styleId="af8">
    <w:name w:val="Emphasis"/>
    <w:uiPriority w:val="20"/>
    <w:qFormat/>
    <w:rPr>
      <w:b/>
      <w:i/>
      <w:color w:val="404040" w:themeColor="text1" w:themeTint="BF"/>
      <w:spacing w:val="2"/>
      <w:w w:val="100"/>
    </w:rPr>
  </w:style>
  <w:style w:type="paragraph" w:styleId="af9">
    <w:name w:val="header"/>
    <w:basedOn w:val="a0"/>
    <w:link w:val="afa"/>
    <w:uiPriority w:val="99"/>
    <w:unhideWhenUsed/>
    <w:pPr>
      <w:tabs>
        <w:tab w:val="center" w:pos="4320"/>
        <w:tab w:val="right" w:pos="8640"/>
      </w:tabs>
    </w:pPr>
  </w:style>
  <w:style w:type="character" w:customStyle="1" w:styleId="afa">
    <w:name w:val="Верхний колонтитул Знак"/>
    <w:basedOn w:val="a1"/>
    <w:link w:val="af9"/>
    <w:uiPriority w:val="99"/>
    <w:rPr>
      <w:rFonts w:cs="Times New Roman"/>
      <w:color w:val="000000" w:themeColor="text1"/>
      <w:szCs w:val="20"/>
    </w:rPr>
  </w:style>
  <w:style w:type="character" w:customStyle="1" w:styleId="10">
    <w:name w:val="Заголовок 1 Знак"/>
    <w:basedOn w:val="a1"/>
    <w:link w:val="1"/>
    <w:uiPriority w:val="9"/>
    <w:semiHidden/>
    <w:rPr>
      <w:rFonts w:asciiTheme="majorHAnsi" w:hAnsiTheme="majorHAnsi" w:cs="Times New Roman"/>
      <w:b/>
      <w:color w:val="9D3511" w:themeColor="accent1" w:themeShade="BF"/>
      <w:spacing w:val="20"/>
      <w:sz w:val="28"/>
      <w:szCs w:val="32"/>
    </w:rPr>
  </w:style>
  <w:style w:type="character" w:customStyle="1" w:styleId="21">
    <w:name w:val="Заголовок 2 Знак"/>
    <w:basedOn w:val="a1"/>
    <w:link w:val="20"/>
    <w:uiPriority w:val="9"/>
    <w:semiHidden/>
    <w:rPr>
      <w:rFonts w:asciiTheme="majorHAnsi" w:hAnsiTheme="majorHAnsi" w:cs="Times New Roman"/>
      <w:b/>
      <w:color w:val="9D3511" w:themeColor="accent1" w:themeShade="BF"/>
      <w:spacing w:val="20"/>
      <w:sz w:val="24"/>
      <w:szCs w:val="28"/>
    </w:rPr>
  </w:style>
  <w:style w:type="character" w:customStyle="1" w:styleId="31">
    <w:name w:val="Заголовок 3 Знак"/>
    <w:basedOn w:val="a1"/>
    <w:link w:val="30"/>
    <w:rPr>
      <w:rFonts w:asciiTheme="majorHAnsi" w:hAnsiTheme="majorHAnsi" w:cs="Times New Roman"/>
      <w:b/>
      <w:color w:val="D34817" w:themeColor="accent1"/>
      <w:spacing w:val="20"/>
      <w:sz w:val="24"/>
      <w:szCs w:val="24"/>
    </w:rPr>
  </w:style>
  <w:style w:type="character" w:customStyle="1" w:styleId="41">
    <w:name w:val="Заголовок 4 Знак"/>
    <w:basedOn w:val="a1"/>
    <w:link w:val="40"/>
    <w:uiPriority w:val="9"/>
    <w:semiHidden/>
    <w:rPr>
      <w:rFonts w:asciiTheme="majorHAnsi" w:hAnsiTheme="majorHAnsi" w:cs="Times New Roman"/>
      <w:b/>
      <w:color w:val="7B6A4D" w:themeColor="accent3" w:themeShade="BF"/>
      <w:spacing w:val="20"/>
      <w:sz w:val="24"/>
    </w:rPr>
  </w:style>
  <w:style w:type="character" w:customStyle="1" w:styleId="51">
    <w:name w:val="Заголовок 5 Знак"/>
    <w:basedOn w:val="a1"/>
    <w:link w:val="50"/>
    <w:uiPriority w:val="9"/>
    <w:semiHidden/>
    <w:rPr>
      <w:rFonts w:asciiTheme="majorHAnsi" w:hAnsiTheme="majorHAnsi" w:cs="Times New Roman"/>
      <w:b/>
      <w:i/>
      <w:color w:val="7B6A4D" w:themeColor="accent3" w:themeShade="BF"/>
      <w:spacing w:val="20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Pr>
      <w:rFonts w:asciiTheme="majorHAnsi" w:hAnsiTheme="majorHAnsi" w:cs="Times New Roman"/>
      <w:color w:val="524733" w:themeColor="accent3" w:themeShade="80"/>
      <w:spacing w:val="10"/>
      <w:sz w:val="24"/>
      <w:szCs w:val="20"/>
    </w:rPr>
  </w:style>
  <w:style w:type="character" w:customStyle="1" w:styleId="70">
    <w:name w:val="Заголовок 7 Знак"/>
    <w:basedOn w:val="a1"/>
    <w:link w:val="7"/>
    <w:uiPriority w:val="9"/>
    <w:semiHidden/>
    <w:rPr>
      <w:rFonts w:asciiTheme="majorHAnsi" w:hAnsiTheme="majorHAnsi" w:cs="Times New Roman"/>
      <w:i/>
      <w:color w:val="524733" w:themeColor="accent3" w:themeShade="80"/>
      <w:spacing w:val="10"/>
      <w:sz w:val="24"/>
      <w:szCs w:val="20"/>
    </w:rPr>
  </w:style>
  <w:style w:type="character" w:customStyle="1" w:styleId="80">
    <w:name w:val="Заголовок 8 Знак"/>
    <w:basedOn w:val="a1"/>
    <w:link w:val="8"/>
    <w:uiPriority w:val="9"/>
    <w:semiHidden/>
    <w:rPr>
      <w:rFonts w:asciiTheme="majorHAnsi" w:hAnsiTheme="majorHAnsi" w:cs="Times New Roman"/>
      <w:color w:val="D34817" w:themeColor="accent1"/>
      <w:spacing w:val="1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Pr>
      <w:rFonts w:asciiTheme="majorHAnsi" w:hAnsiTheme="majorHAnsi" w:cs="Times New Roman"/>
      <w:i/>
      <w:color w:val="D34817" w:themeColor="accent1"/>
      <w:spacing w:val="10"/>
      <w:szCs w:val="20"/>
    </w:rPr>
  </w:style>
  <w:style w:type="character" w:styleId="afb">
    <w:name w:val="Hyperlink"/>
    <w:basedOn w:val="a1"/>
    <w:uiPriority w:val="99"/>
    <w:unhideWhenUsed/>
    <w:rPr>
      <w:color w:val="CC9900" w:themeColor="hyperlink"/>
      <w:u w:val="single"/>
    </w:rPr>
  </w:style>
  <w:style w:type="character" w:styleId="afc">
    <w:name w:val="Intense Emphasis"/>
    <w:basedOn w:val="a1"/>
    <w:uiPriority w:val="21"/>
    <w:qFormat/>
    <w:rPr>
      <w:rFonts w:asciiTheme="minorHAnsi" w:hAnsiTheme="minorHAnsi" w:cs="Times New Roman"/>
      <w:b/>
      <w:i/>
      <w:smallCaps/>
      <w:color w:val="9B2D1F" w:themeColor="accent2"/>
      <w:spacing w:val="2"/>
      <w:w w:val="100"/>
      <w:sz w:val="20"/>
      <w:szCs w:val="20"/>
    </w:rPr>
  </w:style>
  <w:style w:type="paragraph" w:styleId="afd">
    <w:name w:val="Intense Quote"/>
    <w:basedOn w:val="a0"/>
    <w:link w:val="afe"/>
    <w:uiPriority w:val="30"/>
    <w:qFormat/>
    <w:pPr>
      <w:pBdr>
        <w:top w:val="single" w:sz="36" w:space="10" w:color="EE8C69" w:themeColor="accent1" w:themeTint="99"/>
        <w:left w:val="single" w:sz="24" w:space="10" w:color="D34817" w:themeColor="accent1"/>
        <w:bottom w:val="single" w:sz="36" w:space="10" w:color="A28E6A" w:themeColor="accent3"/>
        <w:right w:val="single" w:sz="24" w:space="10" w:color="D34817" w:themeColor="accent1"/>
      </w:pBdr>
      <w:shd w:val="clear" w:color="auto" w:fill="D34817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customStyle="1" w:styleId="afe">
    <w:name w:val="Выделенная цитата Знак"/>
    <w:basedOn w:val="a1"/>
    <w:link w:val="afd"/>
    <w:uiPriority w:val="30"/>
    <w:rPr>
      <w:rFonts w:asciiTheme="majorHAnsi" w:hAnsiTheme="majorHAnsi" w:cs="Times New Roman"/>
      <w:i/>
      <w:color w:val="FFFFFF" w:themeColor="background1"/>
      <w:sz w:val="32"/>
      <w:szCs w:val="20"/>
      <w:shd w:val="clear" w:color="auto" w:fill="D34817" w:themeFill="accent1"/>
    </w:rPr>
  </w:style>
  <w:style w:type="character" w:styleId="aff">
    <w:name w:val="Intense Reference"/>
    <w:basedOn w:val="a1"/>
    <w:uiPriority w:val="32"/>
    <w:qFormat/>
    <w:rPr>
      <w:rFonts w:cs="Times New Roman"/>
      <w:b/>
      <w:color w:val="D34817" w:themeColor="accent1"/>
      <w:sz w:val="22"/>
      <w:szCs w:val="20"/>
      <w:u w:val="single"/>
    </w:rPr>
  </w:style>
  <w:style w:type="paragraph" w:styleId="a">
    <w:name w:val="List Bullet"/>
    <w:basedOn w:val="a0"/>
    <w:uiPriority w:val="37"/>
    <w:unhideWhenUsed/>
    <w:qFormat/>
    <w:pPr>
      <w:numPr>
        <w:numId w:val="11"/>
      </w:numPr>
      <w:spacing w:after="0"/>
      <w:contextualSpacing/>
    </w:pPr>
  </w:style>
  <w:style w:type="paragraph" w:styleId="2">
    <w:name w:val="List Bullet 2"/>
    <w:basedOn w:val="a0"/>
    <w:uiPriority w:val="37"/>
    <w:unhideWhenUsed/>
    <w:qFormat/>
    <w:pPr>
      <w:numPr>
        <w:numId w:val="12"/>
      </w:numPr>
      <w:spacing w:after="0"/>
    </w:pPr>
  </w:style>
  <w:style w:type="paragraph" w:styleId="3">
    <w:name w:val="List Bullet 3"/>
    <w:basedOn w:val="a0"/>
    <w:uiPriority w:val="37"/>
    <w:unhideWhenUsed/>
    <w:qFormat/>
    <w:pPr>
      <w:numPr>
        <w:numId w:val="13"/>
      </w:numPr>
      <w:spacing w:after="0"/>
    </w:pPr>
  </w:style>
  <w:style w:type="paragraph" w:styleId="4">
    <w:name w:val="List Bullet 4"/>
    <w:basedOn w:val="a0"/>
    <w:uiPriority w:val="37"/>
    <w:unhideWhenUsed/>
    <w:qFormat/>
    <w:pPr>
      <w:numPr>
        <w:numId w:val="14"/>
      </w:numPr>
      <w:spacing w:after="0"/>
    </w:pPr>
  </w:style>
  <w:style w:type="paragraph" w:styleId="5">
    <w:name w:val="List Bullet 5"/>
    <w:basedOn w:val="a0"/>
    <w:uiPriority w:val="37"/>
    <w:unhideWhenUsed/>
    <w:qFormat/>
    <w:pPr>
      <w:numPr>
        <w:numId w:val="15"/>
      </w:numPr>
      <w:spacing w:after="0"/>
    </w:pPr>
  </w:style>
  <w:style w:type="paragraph" w:styleId="22">
    <w:name w:val="Quote"/>
    <w:basedOn w:val="a0"/>
    <w:link w:val="23"/>
    <w:uiPriority w:val="29"/>
    <w:qFormat/>
    <w:rPr>
      <w:i/>
      <w:color w:val="808080" w:themeColor="background1" w:themeShade="80"/>
      <w:sz w:val="24"/>
    </w:rPr>
  </w:style>
  <w:style w:type="character" w:customStyle="1" w:styleId="23">
    <w:name w:val="Цитата 2 Знак"/>
    <w:basedOn w:val="a1"/>
    <w:link w:val="22"/>
    <w:uiPriority w:val="29"/>
    <w:rPr>
      <w:rFonts w:cs="Times New Roman"/>
      <w:i/>
      <w:color w:val="808080" w:themeColor="background1" w:themeShade="80"/>
      <w:sz w:val="24"/>
      <w:szCs w:val="20"/>
    </w:rPr>
  </w:style>
  <w:style w:type="character" w:styleId="aff0">
    <w:name w:val="Strong"/>
    <w:uiPriority w:val="22"/>
    <w:qFormat/>
    <w:rPr>
      <w:rFonts w:asciiTheme="minorHAnsi" w:hAnsiTheme="minorHAnsi"/>
      <w:b/>
      <w:color w:val="9B2D1F" w:themeColor="accent2"/>
    </w:rPr>
  </w:style>
  <w:style w:type="paragraph" w:styleId="aff1">
    <w:name w:val="Subtitle"/>
    <w:basedOn w:val="a0"/>
    <w:link w:val="aff2"/>
    <w:uiPriority w:val="11"/>
    <w:pPr>
      <w:spacing w:after="480" w:line="240" w:lineRule="auto"/>
      <w:jc w:val="center"/>
    </w:pPr>
    <w:rPr>
      <w:rFonts w:asciiTheme="majorHAnsi" w:hAnsiTheme="majorHAnsi" w:cstheme="minorHAnsi"/>
      <w:color w:val="000000"/>
      <w:sz w:val="28"/>
      <w:szCs w:val="24"/>
    </w:rPr>
  </w:style>
  <w:style w:type="character" w:customStyle="1" w:styleId="aff2">
    <w:name w:val="Подзаголовок Знак"/>
    <w:basedOn w:val="a1"/>
    <w:link w:val="aff1"/>
    <w:uiPriority w:val="11"/>
    <w:rPr>
      <w:rFonts w:asciiTheme="majorHAnsi" w:hAnsiTheme="majorHAnsi" w:cstheme="minorHAnsi"/>
      <w:sz w:val="28"/>
      <w:szCs w:val="24"/>
    </w:rPr>
  </w:style>
  <w:style w:type="character" w:styleId="aff3">
    <w:name w:val="Subtle Emphasis"/>
    <w:basedOn w:val="a1"/>
    <w:uiPriority w:val="19"/>
    <w:qFormat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4"/>
    </w:rPr>
  </w:style>
  <w:style w:type="character" w:styleId="aff4">
    <w:name w:val="Subtle Reference"/>
    <w:basedOn w:val="a1"/>
    <w:uiPriority w:val="31"/>
    <w:qFormat/>
    <w:rPr>
      <w:rFonts w:cs="Times New Roman"/>
      <w:color w:val="737373" w:themeColor="text1" w:themeTint="8C"/>
      <w:sz w:val="22"/>
      <w:szCs w:val="20"/>
      <w:u w:val="single"/>
    </w:rPr>
  </w:style>
  <w:style w:type="paragraph" w:styleId="aff5">
    <w:name w:val="Title"/>
    <w:basedOn w:val="a0"/>
    <w:link w:val="aff6"/>
    <w:uiPriority w:val="10"/>
    <w:pPr>
      <w:pBdr>
        <w:bottom w:val="single" w:sz="8" w:space="4" w:color="D34817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D34817" w:themeColor="accent1"/>
      <w:sz w:val="48"/>
      <w:szCs w:val="48"/>
    </w:rPr>
  </w:style>
  <w:style w:type="character" w:customStyle="1" w:styleId="aff6">
    <w:name w:val="Название Знак"/>
    <w:basedOn w:val="a1"/>
    <w:link w:val="aff5"/>
    <w:uiPriority w:val="10"/>
    <w:rPr>
      <w:rFonts w:asciiTheme="majorHAnsi" w:hAnsiTheme="majorHAnsi" w:cs="Times New Roman"/>
      <w:b/>
      <w:smallCaps/>
      <w:color w:val="D34817" w:themeColor="accent1"/>
      <w:sz w:val="48"/>
      <w:szCs w:val="48"/>
    </w:rPr>
  </w:style>
  <w:style w:type="paragraph" w:styleId="11">
    <w:name w:val="toc 1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noProof/>
      <w:color w:val="9B2D1F" w:themeColor="accent2"/>
    </w:rPr>
  </w:style>
  <w:style w:type="paragraph" w:styleId="24">
    <w:name w:val="toc 2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32">
    <w:name w:val="toc 3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42">
    <w:name w:val="toc 4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52">
    <w:name w:val="toc 5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61">
    <w:name w:val="toc 6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71">
    <w:name w:val="toc 7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81">
    <w:name w:val="toc 8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91">
    <w:name w:val="toc 9"/>
    <w:basedOn w:val="a0"/>
    <w:next w:val="a0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aff7">
    <w:name w:val="Текст даты"/>
    <w:basedOn w:val="a0"/>
    <w:uiPriority w:val="35"/>
    <w:pPr>
      <w:spacing w:before="720" w:after="200"/>
      <w:contextualSpacing/>
    </w:pPr>
  </w:style>
  <w:style w:type="paragraph" w:customStyle="1" w:styleId="aff8">
    <w:name w:val="Серый текст"/>
    <w:basedOn w:val="a7"/>
    <w:uiPriority w:val="35"/>
    <w:qFormat/>
    <w:rPr>
      <w:rFonts w:asciiTheme="majorHAnsi" w:hAnsiTheme="majorHAnsi"/>
      <w:sz w:val="20"/>
    </w:rPr>
  </w:style>
  <w:style w:type="paragraph" w:customStyle="1" w:styleId="Default">
    <w:name w:val="Default"/>
    <w:rsid w:val="00880C19"/>
    <w:pPr>
      <w:autoSpaceDE w:val="0"/>
      <w:autoSpaceDN w:val="0"/>
      <w:adjustRightInd w:val="0"/>
      <w:spacing w:after="0" w:line="240" w:lineRule="auto"/>
    </w:pPr>
    <w:rPr>
      <w:rFonts w:ascii="BentonSans" w:hAnsi="BentonSans" w:cs="BentonSans"/>
      <w:color w:val="000000"/>
      <w:sz w:val="24"/>
      <w:szCs w:val="24"/>
      <w:lang w:val="ru-RU"/>
    </w:rPr>
  </w:style>
  <w:style w:type="character" w:customStyle="1" w:styleId="apple-converted-space">
    <w:name w:val="apple-converted-space"/>
    <w:basedOn w:val="a1"/>
    <w:rsid w:val="00CC3606"/>
  </w:style>
  <w:style w:type="paragraph" w:styleId="aff9">
    <w:name w:val="List Paragraph"/>
    <w:basedOn w:val="a0"/>
    <w:uiPriority w:val="34"/>
    <w:qFormat/>
    <w:rsid w:val="001821B7"/>
    <w:pPr>
      <w:spacing w:after="200"/>
      <w:ind w:left="720"/>
      <w:contextualSpacing/>
    </w:pPr>
    <w:rPr>
      <w:rFonts w:cstheme="minorBidi"/>
      <w:color w:val="auto"/>
      <w:szCs w:val="22"/>
      <w:lang w:val="ru-RU" w:eastAsia="en-US"/>
    </w:rPr>
  </w:style>
  <w:style w:type="paragraph" w:customStyle="1" w:styleId="1CStyle23">
    <w:name w:val="1CStyle23"/>
    <w:rsid w:val="00637607"/>
    <w:rPr>
      <w:rFonts w:eastAsiaTheme="minorEastAsia"/>
      <w:lang w:val="ru-RU" w:eastAsia="ru-RU"/>
    </w:rPr>
  </w:style>
  <w:style w:type="paragraph" w:styleId="affa">
    <w:name w:val="footnote text"/>
    <w:basedOn w:val="a0"/>
    <w:link w:val="affb"/>
    <w:uiPriority w:val="99"/>
    <w:semiHidden/>
    <w:unhideWhenUsed/>
    <w:rsid w:val="00637607"/>
    <w:pPr>
      <w:spacing w:after="0" w:line="240" w:lineRule="auto"/>
    </w:pPr>
    <w:rPr>
      <w:sz w:val="20"/>
    </w:rPr>
  </w:style>
  <w:style w:type="character" w:customStyle="1" w:styleId="affb">
    <w:name w:val="Текст сноски Знак"/>
    <w:basedOn w:val="a1"/>
    <w:link w:val="affa"/>
    <w:uiPriority w:val="99"/>
    <w:semiHidden/>
    <w:rsid w:val="00637607"/>
    <w:rPr>
      <w:rFonts w:cs="Times New Roman"/>
      <w:color w:val="000000" w:themeColor="text1"/>
      <w:sz w:val="20"/>
      <w:szCs w:val="20"/>
    </w:rPr>
  </w:style>
  <w:style w:type="character" w:styleId="affc">
    <w:name w:val="footnote reference"/>
    <w:basedOn w:val="a1"/>
    <w:uiPriority w:val="99"/>
    <w:semiHidden/>
    <w:unhideWhenUsed/>
    <w:rsid w:val="00637607"/>
    <w:rPr>
      <w:vertAlign w:val="superscript"/>
    </w:rPr>
  </w:style>
  <w:style w:type="paragraph" w:styleId="affd">
    <w:name w:val="endnote text"/>
    <w:basedOn w:val="a0"/>
    <w:link w:val="affe"/>
    <w:uiPriority w:val="99"/>
    <w:semiHidden/>
    <w:unhideWhenUsed/>
    <w:rsid w:val="00637607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1"/>
    <w:link w:val="affd"/>
    <w:uiPriority w:val="99"/>
    <w:semiHidden/>
    <w:rsid w:val="00637607"/>
    <w:rPr>
      <w:rFonts w:cs="Times New Roman"/>
      <w:color w:val="000000" w:themeColor="text1"/>
      <w:sz w:val="20"/>
      <w:szCs w:val="20"/>
    </w:rPr>
  </w:style>
  <w:style w:type="character" w:styleId="afff">
    <w:name w:val="endnote reference"/>
    <w:basedOn w:val="a1"/>
    <w:uiPriority w:val="99"/>
    <w:semiHidden/>
    <w:unhideWhenUsed/>
    <w:rsid w:val="00637607"/>
    <w:rPr>
      <w:vertAlign w:val="superscript"/>
    </w:rPr>
  </w:style>
  <w:style w:type="paragraph" w:customStyle="1" w:styleId="310">
    <w:name w:val="Основной текст 31"/>
    <w:basedOn w:val="a0"/>
    <w:rsid w:val="00487923"/>
    <w:pPr>
      <w:spacing w:after="0" w:line="240" w:lineRule="auto"/>
    </w:pPr>
    <w:rPr>
      <w:rFonts w:ascii="Times New Roman" w:eastAsia="Times New Roman" w:hAnsi="Times New Roman"/>
      <w:color w:val="auto"/>
      <w:sz w:val="24"/>
      <w:lang w:val="ru-RU" w:eastAsia="ru-RU"/>
    </w:rPr>
  </w:style>
  <w:style w:type="paragraph" w:styleId="z-">
    <w:name w:val="HTML Top of Form"/>
    <w:basedOn w:val="a0"/>
    <w:next w:val="a0"/>
    <w:link w:val="z-0"/>
    <w:hidden/>
    <w:uiPriority w:val="99"/>
    <w:semiHidden/>
    <w:unhideWhenUsed/>
    <w:rsid w:val="00DB0DC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  <w:lang w:val="ru-RU" w:eastAsia="ru-RU"/>
    </w:rPr>
  </w:style>
  <w:style w:type="character" w:customStyle="1" w:styleId="z-0">
    <w:name w:val="z-Начало формы Знак"/>
    <w:basedOn w:val="a1"/>
    <w:link w:val="z-"/>
    <w:uiPriority w:val="99"/>
    <w:semiHidden/>
    <w:rsid w:val="00DB0DCC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styleId="z-1">
    <w:name w:val="HTML Bottom of Form"/>
    <w:basedOn w:val="a0"/>
    <w:next w:val="a0"/>
    <w:link w:val="z-2"/>
    <w:hidden/>
    <w:uiPriority w:val="99"/>
    <w:semiHidden/>
    <w:unhideWhenUsed/>
    <w:rsid w:val="00DB0DC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color w:val="auto"/>
      <w:sz w:val="16"/>
      <w:szCs w:val="16"/>
      <w:lang w:val="ru-RU" w:eastAsia="ru-RU"/>
    </w:rPr>
  </w:style>
  <w:style w:type="character" w:customStyle="1" w:styleId="z-2">
    <w:name w:val="z-Конец формы Знак"/>
    <w:basedOn w:val="a1"/>
    <w:link w:val="z-1"/>
    <w:uiPriority w:val="99"/>
    <w:semiHidden/>
    <w:rsid w:val="00DB0DCC"/>
    <w:rPr>
      <w:rFonts w:ascii="Arial" w:eastAsia="Times New Roman" w:hAnsi="Arial" w:cs="Arial"/>
      <w:vanish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70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60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68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721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47614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895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197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926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5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52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06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673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48511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52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05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152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0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0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7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1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05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60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2335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33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37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3626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35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5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2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66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117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04456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10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926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924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6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51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85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13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83369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444643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2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97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98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447870">
                                  <w:marLeft w:val="360"/>
                                  <w:marRight w:val="360"/>
                                  <w:marTop w:val="36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709749">
                                      <w:marLeft w:val="0"/>
                                      <w:marRight w:val="0"/>
                                      <w:marTop w:val="0"/>
                                      <w:marBottom w:val="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85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4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44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2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5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0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764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28001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553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43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685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4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6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1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7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55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902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10513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99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62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54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2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idc-group.ru" TargetMode="External"/><Relationship Id="rId1" Type="http://schemas.openxmlformats.org/officeDocument/2006/relationships/hyperlink" Target="http://www.idc-group.r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idc-group.ru" TargetMode="External"/><Relationship Id="rId1" Type="http://schemas.openxmlformats.org/officeDocument/2006/relationships/hyperlink" Target="http://www.idc-group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1\AppData\Roaming\Microsoft\&#1064;&#1072;&#1073;&#1083;&#1086;&#1085;&#1099;\EquityLetter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quity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E73E7-8AD5-47AB-951D-6DFA716B83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A12911-D23C-46E9-8955-63B85CEF4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EquityLetter</Template>
  <TotalTime>12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IDC-group</vt:lpstr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IDC-group</dc:title>
  <dc:creator>Belyakova O</dc:creator>
  <cp:lastModifiedBy>Лолита Моисцралишвили</cp:lastModifiedBy>
  <cp:revision>4</cp:revision>
  <cp:lastPrinted>2019-10-15T03:25:00Z</cp:lastPrinted>
  <dcterms:created xsi:type="dcterms:W3CDTF">2019-10-21T07:05:00Z</dcterms:created>
  <dcterms:modified xsi:type="dcterms:W3CDTF">2019-10-23T06:31:00Z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TC017730619991</vt:lpwstr>
  </property>
</Properties>
</file>